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F4F71">
      <w:pPr>
        <w:spacing w:before="0" w:after="40"/>
        <w:jc w:val="center"/>
      </w:pPr>
      <w:r>
        <w:rPr>
          <w:rFonts w:ascii="Times New Roman" w:hAnsi="Times New Roman" w:eastAsia="方正小标宋简体"/>
          <w:b w:val="0"/>
          <w:sz w:val="40"/>
        </w:rPr>
        <w:t>华南农业大学资源环境学院</w:t>
      </w:r>
    </w:p>
    <w:p w14:paraId="278BFAE0">
      <w:pPr>
        <w:spacing w:before="0" w:after="320"/>
        <w:jc w:val="center"/>
      </w:pPr>
      <w:r>
        <w:rPr>
          <w:rFonts w:ascii="Times New Roman" w:hAnsi="Times New Roman" w:eastAsia="方正小标宋简体"/>
          <w:b w:val="0"/>
          <w:sz w:val="40"/>
        </w:rPr>
        <w:t>2025-2026学年本科生综合测评拟获奖公示名单</w:t>
      </w:r>
    </w:p>
    <w:p w14:paraId="7AC4016B">
      <w:pPr>
        <w:spacing w:before="120" w:after="160"/>
        <w:jc w:val="left"/>
      </w:pPr>
      <w:r>
        <w:rPr>
          <w:rFonts w:ascii="Times New Roman" w:hAnsi="Times New Roman" w:eastAsia="黑体"/>
          <w:b w:val="0"/>
          <w:sz w:val="28"/>
        </w:rPr>
        <w:t>一、先进班集体奖（3个）</w:t>
      </w:r>
    </w:p>
    <w:p w14:paraId="161D7D70">
      <w:pPr>
        <w:spacing w:before="0" w:after="320"/>
        <w:jc w:val="left"/>
      </w:pPr>
      <w:r>
        <w:rPr>
          <w:rFonts w:ascii="Times New Roman" w:hAnsi="Times New Roman" w:eastAsia="黑体"/>
          <w:b w:val="0"/>
          <w:sz w:val="28"/>
        </w:rPr>
        <w:t>23地理信息3班、24地理信息（大数据）3班、25测绘工程（数据智能）1班</w:t>
      </w:r>
    </w:p>
    <w:p w14:paraId="103B983E">
      <w:pPr>
        <w:spacing w:before="120" w:after="160"/>
        <w:jc w:val="left"/>
      </w:pPr>
      <w:r>
        <w:rPr>
          <w:rFonts w:ascii="Times New Roman" w:hAnsi="Times New Roman" w:eastAsia="黑体"/>
          <w:b w:val="0"/>
          <w:sz w:val="28"/>
        </w:rPr>
        <w:t>二、一等奖学金、“优秀学生标兵”（21人）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83"/>
        <w:gridCol w:w="2183"/>
        <w:gridCol w:w="2183"/>
        <w:gridCol w:w="2183"/>
      </w:tblGrid>
      <w:tr w14:paraId="4941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1C95853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23环境工程1</w:t>
            </w:r>
          </w:p>
        </w:tc>
        <w:tc>
          <w:tcPr>
            <w:tcW w:w="2183" w:type="dxa"/>
            <w:vAlign w:val="center"/>
          </w:tcPr>
          <w:p w14:paraId="6AEE9E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崔茜</w:t>
            </w:r>
          </w:p>
        </w:tc>
        <w:tc>
          <w:tcPr>
            <w:tcW w:w="2183" w:type="dxa"/>
            <w:vAlign w:val="center"/>
          </w:tcPr>
          <w:p w14:paraId="4BD37B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23地理信息3</w:t>
            </w:r>
          </w:p>
        </w:tc>
        <w:tc>
          <w:tcPr>
            <w:tcW w:w="2183" w:type="dxa"/>
            <w:vAlign w:val="center"/>
          </w:tcPr>
          <w:p w14:paraId="565074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曾美祺</w:t>
            </w:r>
          </w:p>
        </w:tc>
      </w:tr>
      <w:tr w14:paraId="72A53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9C5F62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23测绘工程1</w:t>
            </w:r>
          </w:p>
        </w:tc>
        <w:tc>
          <w:tcPr>
            <w:tcW w:w="2183" w:type="dxa"/>
            <w:vAlign w:val="center"/>
          </w:tcPr>
          <w:p w14:paraId="59C25FE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徐梁</w:t>
            </w:r>
          </w:p>
        </w:tc>
        <w:tc>
          <w:tcPr>
            <w:tcW w:w="2183" w:type="dxa"/>
            <w:vAlign w:val="center"/>
          </w:tcPr>
          <w:p w14:paraId="1B458C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23环境工程1</w:t>
            </w:r>
          </w:p>
        </w:tc>
        <w:tc>
          <w:tcPr>
            <w:tcW w:w="2183" w:type="dxa"/>
            <w:vAlign w:val="center"/>
          </w:tcPr>
          <w:p w14:paraId="783009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吴子璇</w:t>
            </w:r>
          </w:p>
        </w:tc>
      </w:tr>
      <w:tr w14:paraId="0746C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604393F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23地理信息1</w:t>
            </w:r>
          </w:p>
        </w:tc>
        <w:tc>
          <w:tcPr>
            <w:tcW w:w="2183" w:type="dxa"/>
            <w:vAlign w:val="center"/>
          </w:tcPr>
          <w:p w14:paraId="274E143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张婉欣</w:t>
            </w:r>
          </w:p>
        </w:tc>
        <w:tc>
          <w:tcPr>
            <w:tcW w:w="2183" w:type="dxa"/>
            <w:vAlign w:val="center"/>
          </w:tcPr>
          <w:p w14:paraId="180D2BA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23地理信息3</w:t>
            </w:r>
          </w:p>
        </w:tc>
        <w:tc>
          <w:tcPr>
            <w:tcW w:w="2183" w:type="dxa"/>
            <w:vAlign w:val="center"/>
          </w:tcPr>
          <w:p w14:paraId="0E0F8F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陈梓薇</w:t>
            </w:r>
          </w:p>
        </w:tc>
      </w:tr>
      <w:tr w14:paraId="3989D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257EDD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23农资低碳农业2</w:t>
            </w:r>
          </w:p>
        </w:tc>
        <w:tc>
          <w:tcPr>
            <w:tcW w:w="2183" w:type="dxa"/>
            <w:vAlign w:val="center"/>
          </w:tcPr>
          <w:p w14:paraId="79A0F6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汤梦萍</w:t>
            </w:r>
          </w:p>
        </w:tc>
        <w:tc>
          <w:tcPr>
            <w:tcW w:w="2183" w:type="dxa"/>
            <w:vAlign w:val="center"/>
          </w:tcPr>
          <w:p w14:paraId="0630E8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24地理信息（大数据）3</w:t>
            </w:r>
          </w:p>
        </w:tc>
        <w:tc>
          <w:tcPr>
            <w:tcW w:w="2183" w:type="dxa"/>
            <w:vAlign w:val="center"/>
          </w:tcPr>
          <w:p w14:paraId="7D8C42A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廖书家</w:t>
            </w:r>
          </w:p>
        </w:tc>
      </w:tr>
      <w:tr w14:paraId="6AE7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55DCB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24地理信息（大数据）3</w:t>
            </w:r>
          </w:p>
        </w:tc>
        <w:tc>
          <w:tcPr>
            <w:tcW w:w="2183" w:type="dxa"/>
            <w:vAlign w:val="center"/>
          </w:tcPr>
          <w:p w14:paraId="17AE0F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蔡斐滢</w:t>
            </w:r>
          </w:p>
        </w:tc>
        <w:tc>
          <w:tcPr>
            <w:tcW w:w="2183" w:type="dxa"/>
            <w:vAlign w:val="center"/>
          </w:tcPr>
          <w:p w14:paraId="5BD2CF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24地理信息（大数据）1</w:t>
            </w:r>
          </w:p>
        </w:tc>
        <w:tc>
          <w:tcPr>
            <w:tcW w:w="2183" w:type="dxa"/>
            <w:vAlign w:val="center"/>
          </w:tcPr>
          <w:p w14:paraId="7C479A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汪金娜</w:t>
            </w:r>
          </w:p>
        </w:tc>
      </w:tr>
      <w:tr w14:paraId="191B8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51CDAB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24环境工程1</w:t>
            </w:r>
          </w:p>
        </w:tc>
        <w:tc>
          <w:tcPr>
            <w:tcW w:w="2183" w:type="dxa"/>
            <w:vAlign w:val="center"/>
          </w:tcPr>
          <w:p w14:paraId="3315D7B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袁诗曼</w:t>
            </w:r>
          </w:p>
        </w:tc>
        <w:tc>
          <w:tcPr>
            <w:tcW w:w="2183" w:type="dxa"/>
            <w:vAlign w:val="center"/>
          </w:tcPr>
          <w:p w14:paraId="230578A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24农资低碳农业2</w:t>
            </w:r>
          </w:p>
        </w:tc>
        <w:tc>
          <w:tcPr>
            <w:tcW w:w="2183" w:type="dxa"/>
            <w:vAlign w:val="center"/>
          </w:tcPr>
          <w:p w14:paraId="6E07BC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李声楊</w:t>
            </w:r>
          </w:p>
        </w:tc>
      </w:tr>
      <w:tr w14:paraId="19092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04A189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24环境工程2</w:t>
            </w:r>
          </w:p>
        </w:tc>
        <w:tc>
          <w:tcPr>
            <w:tcW w:w="2183" w:type="dxa"/>
            <w:vAlign w:val="center"/>
          </w:tcPr>
          <w:p w14:paraId="58742F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邓皓铭</w:t>
            </w:r>
          </w:p>
        </w:tc>
        <w:tc>
          <w:tcPr>
            <w:tcW w:w="2183" w:type="dxa"/>
            <w:vAlign w:val="center"/>
          </w:tcPr>
          <w:p w14:paraId="4568A0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24测绘工程（数据智能）1</w:t>
            </w:r>
          </w:p>
        </w:tc>
        <w:tc>
          <w:tcPr>
            <w:tcW w:w="2183" w:type="dxa"/>
            <w:vAlign w:val="center"/>
          </w:tcPr>
          <w:p w14:paraId="296F80D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张玥</w:t>
            </w:r>
          </w:p>
        </w:tc>
      </w:tr>
      <w:tr w14:paraId="2F395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0D0C26B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25测绘工程（数据智能）1</w:t>
            </w:r>
          </w:p>
        </w:tc>
        <w:tc>
          <w:tcPr>
            <w:tcW w:w="2183" w:type="dxa"/>
            <w:vAlign w:val="center"/>
          </w:tcPr>
          <w:p w14:paraId="6F83EB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赵晴</w:t>
            </w:r>
          </w:p>
        </w:tc>
        <w:tc>
          <w:tcPr>
            <w:tcW w:w="2183" w:type="dxa"/>
            <w:vAlign w:val="center"/>
          </w:tcPr>
          <w:p w14:paraId="542531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25生态学1</w:t>
            </w:r>
          </w:p>
        </w:tc>
        <w:tc>
          <w:tcPr>
            <w:tcW w:w="2183" w:type="dxa"/>
            <w:vAlign w:val="center"/>
          </w:tcPr>
          <w:p w14:paraId="45CD01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倪镔婷</w:t>
            </w:r>
          </w:p>
        </w:tc>
      </w:tr>
      <w:tr w14:paraId="39A0C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62A15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25农资低碳农业1</w:t>
            </w:r>
          </w:p>
        </w:tc>
        <w:tc>
          <w:tcPr>
            <w:tcW w:w="2183" w:type="dxa"/>
            <w:vAlign w:val="center"/>
          </w:tcPr>
          <w:p w14:paraId="1A5B02F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刘一航</w:t>
            </w:r>
          </w:p>
        </w:tc>
        <w:tc>
          <w:tcPr>
            <w:tcW w:w="2183" w:type="dxa"/>
            <w:vAlign w:val="center"/>
          </w:tcPr>
          <w:p w14:paraId="372E759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25地理信息（大数据）2</w:t>
            </w:r>
          </w:p>
        </w:tc>
        <w:tc>
          <w:tcPr>
            <w:tcW w:w="2183" w:type="dxa"/>
            <w:vAlign w:val="center"/>
          </w:tcPr>
          <w:p w14:paraId="38BA231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钟晓晴</w:t>
            </w:r>
          </w:p>
        </w:tc>
      </w:tr>
      <w:tr w14:paraId="55558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1FD66F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25地理信息（大数据）3</w:t>
            </w:r>
          </w:p>
        </w:tc>
        <w:tc>
          <w:tcPr>
            <w:tcW w:w="2183" w:type="dxa"/>
            <w:vAlign w:val="center"/>
          </w:tcPr>
          <w:p w14:paraId="7688296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康吴淇</w:t>
            </w:r>
          </w:p>
        </w:tc>
        <w:tc>
          <w:tcPr>
            <w:tcW w:w="2183" w:type="dxa"/>
            <w:vAlign w:val="center"/>
          </w:tcPr>
          <w:p w14:paraId="48ED75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25生态学2</w:t>
            </w:r>
          </w:p>
        </w:tc>
        <w:tc>
          <w:tcPr>
            <w:tcW w:w="2183" w:type="dxa"/>
            <w:vAlign w:val="center"/>
          </w:tcPr>
          <w:p w14:paraId="7C15BB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章欣奕</w:t>
            </w:r>
          </w:p>
        </w:tc>
      </w:tr>
      <w:tr w14:paraId="197EC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3BA378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25地理信息（大数据）1</w:t>
            </w:r>
          </w:p>
        </w:tc>
        <w:tc>
          <w:tcPr>
            <w:tcW w:w="2183" w:type="dxa"/>
            <w:vAlign w:val="center"/>
          </w:tcPr>
          <w:p w14:paraId="6B728C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赖晓彤</w:t>
            </w:r>
          </w:p>
        </w:tc>
        <w:tc>
          <w:tcPr>
            <w:tcW w:w="2183" w:type="dxa"/>
            <w:vAlign w:val="center"/>
          </w:tcPr>
          <w:p w14:paraId="5B8F1932">
            <w:pPr>
              <w:spacing w:before="0" w:after="0" w:line="240" w:lineRule="auto"/>
              <w:jc w:val="center"/>
            </w:pPr>
          </w:p>
        </w:tc>
        <w:tc>
          <w:tcPr>
            <w:tcW w:w="2183" w:type="dxa"/>
            <w:vAlign w:val="center"/>
          </w:tcPr>
          <w:p w14:paraId="0931F364">
            <w:pPr>
              <w:spacing w:before="0" w:after="0" w:line="240" w:lineRule="auto"/>
              <w:jc w:val="center"/>
            </w:pPr>
          </w:p>
        </w:tc>
      </w:tr>
    </w:tbl>
    <w:p w14:paraId="7BE15219">
      <w:pPr>
        <w:spacing w:before="360" w:after="160"/>
        <w:jc w:val="left"/>
      </w:pPr>
      <w:r>
        <w:rPr>
          <w:rFonts w:ascii="Times New Roman" w:hAnsi="Times New Roman" w:eastAsia="黑体"/>
          <w:b w:val="0"/>
          <w:sz w:val="28"/>
        </w:rPr>
        <w:t>三、二等奖学金、“优秀学生”（64人）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83"/>
        <w:gridCol w:w="2183"/>
        <w:gridCol w:w="2183"/>
        <w:gridCol w:w="2183"/>
      </w:tblGrid>
      <w:tr w14:paraId="5B116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255748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23地理信息1</w:t>
            </w:r>
          </w:p>
        </w:tc>
        <w:tc>
          <w:tcPr>
            <w:tcW w:w="2183" w:type="dxa"/>
            <w:vAlign w:val="center"/>
          </w:tcPr>
          <w:p w14:paraId="479748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吴雨欣</w:t>
            </w:r>
          </w:p>
        </w:tc>
        <w:tc>
          <w:tcPr>
            <w:tcW w:w="2183" w:type="dxa"/>
            <w:vAlign w:val="center"/>
          </w:tcPr>
          <w:p w14:paraId="6D9EF6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23环境工程1</w:t>
            </w:r>
          </w:p>
        </w:tc>
        <w:tc>
          <w:tcPr>
            <w:tcW w:w="2183" w:type="dxa"/>
            <w:vAlign w:val="center"/>
          </w:tcPr>
          <w:p w14:paraId="16F9E42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王诗盈</w:t>
            </w:r>
          </w:p>
        </w:tc>
      </w:tr>
      <w:tr w14:paraId="5086D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0A225A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23地理信息2</w:t>
            </w:r>
          </w:p>
        </w:tc>
        <w:tc>
          <w:tcPr>
            <w:tcW w:w="2183" w:type="dxa"/>
            <w:vAlign w:val="center"/>
          </w:tcPr>
          <w:p w14:paraId="513B31D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林曼曼</w:t>
            </w:r>
          </w:p>
        </w:tc>
        <w:tc>
          <w:tcPr>
            <w:tcW w:w="2183" w:type="dxa"/>
            <w:vAlign w:val="center"/>
          </w:tcPr>
          <w:p w14:paraId="282C184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23地理信息1</w:t>
            </w:r>
          </w:p>
        </w:tc>
        <w:tc>
          <w:tcPr>
            <w:tcW w:w="2183" w:type="dxa"/>
            <w:vAlign w:val="center"/>
          </w:tcPr>
          <w:p w14:paraId="4857DF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甘哲瑜</w:t>
            </w:r>
          </w:p>
        </w:tc>
      </w:tr>
      <w:tr w14:paraId="213B0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3CCC1B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23环境科学1</w:t>
            </w:r>
          </w:p>
        </w:tc>
        <w:tc>
          <w:tcPr>
            <w:tcW w:w="2183" w:type="dxa"/>
            <w:vAlign w:val="center"/>
          </w:tcPr>
          <w:p w14:paraId="45BB0A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丁泓曲</w:t>
            </w:r>
          </w:p>
        </w:tc>
        <w:tc>
          <w:tcPr>
            <w:tcW w:w="2183" w:type="dxa"/>
            <w:vAlign w:val="center"/>
          </w:tcPr>
          <w:p w14:paraId="2C8F673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23环境科学2</w:t>
            </w:r>
          </w:p>
        </w:tc>
        <w:tc>
          <w:tcPr>
            <w:tcW w:w="2183" w:type="dxa"/>
            <w:vAlign w:val="center"/>
          </w:tcPr>
          <w:p w14:paraId="0186DC0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覃天蕾</w:t>
            </w:r>
          </w:p>
        </w:tc>
      </w:tr>
      <w:tr w14:paraId="3DD73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E2A860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23农资低碳农业2</w:t>
            </w:r>
          </w:p>
        </w:tc>
        <w:tc>
          <w:tcPr>
            <w:tcW w:w="2183" w:type="dxa"/>
            <w:vAlign w:val="center"/>
          </w:tcPr>
          <w:p w14:paraId="5F25BB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张洋洋</w:t>
            </w:r>
          </w:p>
        </w:tc>
        <w:tc>
          <w:tcPr>
            <w:tcW w:w="2183" w:type="dxa"/>
            <w:vAlign w:val="center"/>
          </w:tcPr>
          <w:p w14:paraId="300B08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23测绘工程1</w:t>
            </w:r>
          </w:p>
        </w:tc>
        <w:tc>
          <w:tcPr>
            <w:tcW w:w="2183" w:type="dxa"/>
            <w:vAlign w:val="center"/>
          </w:tcPr>
          <w:p w14:paraId="7F406D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洪铭</w:t>
            </w:r>
          </w:p>
        </w:tc>
      </w:tr>
      <w:tr w14:paraId="7A587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B5814D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23农资低碳农业1</w:t>
            </w:r>
          </w:p>
        </w:tc>
        <w:tc>
          <w:tcPr>
            <w:tcW w:w="2183" w:type="dxa"/>
            <w:vAlign w:val="center"/>
          </w:tcPr>
          <w:p w14:paraId="0DFBA3D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芦琦佳</w:t>
            </w:r>
          </w:p>
        </w:tc>
        <w:tc>
          <w:tcPr>
            <w:tcW w:w="2183" w:type="dxa"/>
            <w:vAlign w:val="center"/>
          </w:tcPr>
          <w:p w14:paraId="48538E0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23测绘工程1</w:t>
            </w:r>
          </w:p>
        </w:tc>
        <w:tc>
          <w:tcPr>
            <w:tcW w:w="2183" w:type="dxa"/>
            <w:vAlign w:val="center"/>
          </w:tcPr>
          <w:p w14:paraId="61AAAC8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黄中翰</w:t>
            </w:r>
          </w:p>
        </w:tc>
      </w:tr>
      <w:tr w14:paraId="6BABD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52BE8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23环境工程2</w:t>
            </w:r>
          </w:p>
        </w:tc>
        <w:tc>
          <w:tcPr>
            <w:tcW w:w="2183" w:type="dxa"/>
            <w:vAlign w:val="center"/>
          </w:tcPr>
          <w:p w14:paraId="6EC4F52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郭桢盈</w:t>
            </w:r>
          </w:p>
        </w:tc>
        <w:tc>
          <w:tcPr>
            <w:tcW w:w="2183" w:type="dxa"/>
            <w:vAlign w:val="center"/>
          </w:tcPr>
          <w:p w14:paraId="0F0E975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23地理信息1</w:t>
            </w:r>
          </w:p>
        </w:tc>
        <w:tc>
          <w:tcPr>
            <w:tcW w:w="2183" w:type="dxa"/>
            <w:vAlign w:val="center"/>
          </w:tcPr>
          <w:p w14:paraId="4283F2D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纪紫桐</w:t>
            </w:r>
          </w:p>
        </w:tc>
      </w:tr>
      <w:tr w14:paraId="7D28E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6E2ED6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23地理信息3</w:t>
            </w:r>
          </w:p>
        </w:tc>
        <w:tc>
          <w:tcPr>
            <w:tcW w:w="2183" w:type="dxa"/>
            <w:vAlign w:val="center"/>
          </w:tcPr>
          <w:p w14:paraId="579ACD0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杜斯雅</w:t>
            </w:r>
          </w:p>
        </w:tc>
        <w:tc>
          <w:tcPr>
            <w:tcW w:w="2183" w:type="dxa"/>
            <w:vAlign w:val="center"/>
          </w:tcPr>
          <w:p w14:paraId="6B12D7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23地理信息3</w:t>
            </w:r>
          </w:p>
        </w:tc>
        <w:tc>
          <w:tcPr>
            <w:tcW w:w="2183" w:type="dxa"/>
            <w:vAlign w:val="center"/>
          </w:tcPr>
          <w:p w14:paraId="22FC1F3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吴炜豪</w:t>
            </w:r>
          </w:p>
        </w:tc>
      </w:tr>
      <w:tr w14:paraId="12556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5672AC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23农资低碳农业1</w:t>
            </w:r>
          </w:p>
        </w:tc>
        <w:tc>
          <w:tcPr>
            <w:tcW w:w="2183" w:type="dxa"/>
            <w:vAlign w:val="center"/>
          </w:tcPr>
          <w:p w14:paraId="0F852B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张凯迪</w:t>
            </w:r>
          </w:p>
        </w:tc>
        <w:tc>
          <w:tcPr>
            <w:tcW w:w="2183" w:type="dxa"/>
            <w:vAlign w:val="center"/>
          </w:tcPr>
          <w:p w14:paraId="4F01FC0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23农资低碳农业2</w:t>
            </w:r>
          </w:p>
        </w:tc>
        <w:tc>
          <w:tcPr>
            <w:tcW w:w="2183" w:type="dxa"/>
            <w:vAlign w:val="center"/>
          </w:tcPr>
          <w:p w14:paraId="362D6F2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张烨敏</w:t>
            </w:r>
          </w:p>
        </w:tc>
      </w:tr>
      <w:tr w14:paraId="0DA5B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3CADBF5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23生态学2</w:t>
            </w:r>
          </w:p>
        </w:tc>
        <w:tc>
          <w:tcPr>
            <w:tcW w:w="2183" w:type="dxa"/>
            <w:vAlign w:val="center"/>
          </w:tcPr>
          <w:p w14:paraId="012B02F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李铭</w:t>
            </w:r>
          </w:p>
        </w:tc>
        <w:tc>
          <w:tcPr>
            <w:tcW w:w="2183" w:type="dxa"/>
            <w:vAlign w:val="center"/>
          </w:tcPr>
          <w:p w14:paraId="5971809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23测绘工程1</w:t>
            </w:r>
          </w:p>
        </w:tc>
        <w:tc>
          <w:tcPr>
            <w:tcW w:w="2183" w:type="dxa"/>
            <w:vAlign w:val="center"/>
          </w:tcPr>
          <w:p w14:paraId="4CEC10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卢奕霖</w:t>
            </w:r>
          </w:p>
        </w:tc>
      </w:tr>
      <w:tr w14:paraId="21AFC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571B64D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23农资低碳农业2</w:t>
            </w:r>
          </w:p>
        </w:tc>
        <w:tc>
          <w:tcPr>
            <w:tcW w:w="2183" w:type="dxa"/>
            <w:vAlign w:val="center"/>
          </w:tcPr>
          <w:p w14:paraId="2B62B0D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徐成</w:t>
            </w:r>
          </w:p>
        </w:tc>
        <w:tc>
          <w:tcPr>
            <w:tcW w:w="2183" w:type="dxa"/>
            <w:vAlign w:val="center"/>
          </w:tcPr>
          <w:p w14:paraId="6D8F61C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23地理信息3</w:t>
            </w:r>
          </w:p>
        </w:tc>
        <w:tc>
          <w:tcPr>
            <w:tcW w:w="2183" w:type="dxa"/>
            <w:vAlign w:val="center"/>
          </w:tcPr>
          <w:p w14:paraId="5304858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钟琅</w:t>
            </w:r>
          </w:p>
        </w:tc>
      </w:tr>
      <w:tr w14:paraId="3965B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3C3EAA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23环境科学2</w:t>
            </w:r>
          </w:p>
        </w:tc>
        <w:tc>
          <w:tcPr>
            <w:tcW w:w="2183" w:type="dxa"/>
            <w:vAlign w:val="center"/>
          </w:tcPr>
          <w:p w14:paraId="0BC2235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徐雪滢</w:t>
            </w:r>
          </w:p>
        </w:tc>
        <w:tc>
          <w:tcPr>
            <w:tcW w:w="2183" w:type="dxa"/>
            <w:vAlign w:val="center"/>
          </w:tcPr>
          <w:p w14:paraId="4E6C656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23测绘工程1</w:t>
            </w:r>
          </w:p>
        </w:tc>
        <w:tc>
          <w:tcPr>
            <w:tcW w:w="2183" w:type="dxa"/>
            <w:vAlign w:val="center"/>
          </w:tcPr>
          <w:p w14:paraId="49827B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江仁涛</w:t>
            </w:r>
          </w:p>
        </w:tc>
      </w:tr>
      <w:tr w14:paraId="79662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FC56FA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24农资低碳农业1</w:t>
            </w:r>
          </w:p>
        </w:tc>
        <w:tc>
          <w:tcPr>
            <w:tcW w:w="2183" w:type="dxa"/>
            <w:vAlign w:val="center"/>
          </w:tcPr>
          <w:p w14:paraId="7BF87EF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焦艺涵</w:t>
            </w:r>
          </w:p>
        </w:tc>
        <w:tc>
          <w:tcPr>
            <w:tcW w:w="2183" w:type="dxa"/>
            <w:vAlign w:val="center"/>
          </w:tcPr>
          <w:p w14:paraId="65224B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24测绘工程（数据智能）1</w:t>
            </w:r>
          </w:p>
        </w:tc>
        <w:tc>
          <w:tcPr>
            <w:tcW w:w="2183" w:type="dxa"/>
            <w:vAlign w:val="center"/>
          </w:tcPr>
          <w:p w14:paraId="06E3734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许研</w:t>
            </w:r>
          </w:p>
        </w:tc>
      </w:tr>
      <w:tr w14:paraId="6AC98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5826FC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24生态学2</w:t>
            </w:r>
          </w:p>
        </w:tc>
        <w:tc>
          <w:tcPr>
            <w:tcW w:w="2183" w:type="dxa"/>
            <w:vAlign w:val="center"/>
          </w:tcPr>
          <w:p w14:paraId="350F7C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陈盈</w:t>
            </w:r>
          </w:p>
        </w:tc>
        <w:tc>
          <w:tcPr>
            <w:tcW w:w="2183" w:type="dxa"/>
            <w:vAlign w:val="center"/>
          </w:tcPr>
          <w:p w14:paraId="75F7611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24生态学1</w:t>
            </w:r>
          </w:p>
        </w:tc>
        <w:tc>
          <w:tcPr>
            <w:tcW w:w="2183" w:type="dxa"/>
            <w:vAlign w:val="center"/>
          </w:tcPr>
          <w:p w14:paraId="0CC5867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金俐汝</w:t>
            </w:r>
          </w:p>
        </w:tc>
      </w:tr>
      <w:tr w14:paraId="394D4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7383F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24生态学2</w:t>
            </w:r>
          </w:p>
        </w:tc>
        <w:tc>
          <w:tcPr>
            <w:tcW w:w="2183" w:type="dxa"/>
            <w:vAlign w:val="center"/>
          </w:tcPr>
          <w:p w14:paraId="3955C1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黎原</w:t>
            </w:r>
          </w:p>
        </w:tc>
        <w:tc>
          <w:tcPr>
            <w:tcW w:w="2183" w:type="dxa"/>
            <w:vAlign w:val="center"/>
          </w:tcPr>
          <w:p w14:paraId="693E4C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24环境工程2</w:t>
            </w:r>
          </w:p>
        </w:tc>
        <w:tc>
          <w:tcPr>
            <w:tcW w:w="2183" w:type="dxa"/>
            <w:vAlign w:val="center"/>
          </w:tcPr>
          <w:p w14:paraId="5D79D0D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曹秋雨</w:t>
            </w:r>
          </w:p>
        </w:tc>
      </w:tr>
      <w:tr w14:paraId="09E0A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82F067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24农业资源与环境1</w:t>
            </w:r>
          </w:p>
        </w:tc>
        <w:tc>
          <w:tcPr>
            <w:tcW w:w="2183" w:type="dxa"/>
            <w:vAlign w:val="center"/>
          </w:tcPr>
          <w:p w14:paraId="4A8AB5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蒋声琦</w:t>
            </w:r>
          </w:p>
        </w:tc>
        <w:tc>
          <w:tcPr>
            <w:tcW w:w="2183" w:type="dxa"/>
            <w:vAlign w:val="center"/>
          </w:tcPr>
          <w:p w14:paraId="319FE69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24地理信息（大数据）3</w:t>
            </w:r>
          </w:p>
        </w:tc>
        <w:tc>
          <w:tcPr>
            <w:tcW w:w="2183" w:type="dxa"/>
            <w:vAlign w:val="center"/>
          </w:tcPr>
          <w:p w14:paraId="2D5441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李嘉敏</w:t>
            </w:r>
          </w:p>
        </w:tc>
      </w:tr>
      <w:tr w14:paraId="30B85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6152157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24农资低碳农业2</w:t>
            </w:r>
          </w:p>
        </w:tc>
        <w:tc>
          <w:tcPr>
            <w:tcW w:w="2183" w:type="dxa"/>
            <w:vAlign w:val="center"/>
          </w:tcPr>
          <w:p w14:paraId="640F312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李玉琪</w:t>
            </w:r>
          </w:p>
        </w:tc>
        <w:tc>
          <w:tcPr>
            <w:tcW w:w="2183" w:type="dxa"/>
            <w:vAlign w:val="center"/>
          </w:tcPr>
          <w:p w14:paraId="63525E2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24地理信息（大数据）2</w:t>
            </w:r>
          </w:p>
        </w:tc>
        <w:tc>
          <w:tcPr>
            <w:tcW w:w="2183" w:type="dxa"/>
            <w:vAlign w:val="center"/>
          </w:tcPr>
          <w:p w14:paraId="38C284F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吴昱臻</w:t>
            </w:r>
          </w:p>
        </w:tc>
      </w:tr>
      <w:tr w14:paraId="4BE66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81691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24环境科学1</w:t>
            </w:r>
          </w:p>
        </w:tc>
        <w:tc>
          <w:tcPr>
            <w:tcW w:w="2183" w:type="dxa"/>
            <w:vAlign w:val="center"/>
          </w:tcPr>
          <w:p w14:paraId="3850A1E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杨卫芬</w:t>
            </w:r>
          </w:p>
        </w:tc>
        <w:tc>
          <w:tcPr>
            <w:tcW w:w="2183" w:type="dxa"/>
            <w:vAlign w:val="center"/>
          </w:tcPr>
          <w:p w14:paraId="3019E9F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24地理信息（大数据）1</w:t>
            </w:r>
          </w:p>
        </w:tc>
        <w:tc>
          <w:tcPr>
            <w:tcW w:w="2183" w:type="dxa"/>
            <w:vAlign w:val="center"/>
          </w:tcPr>
          <w:p w14:paraId="686608C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李佩禧</w:t>
            </w:r>
          </w:p>
        </w:tc>
      </w:tr>
      <w:tr w14:paraId="3086D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914688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24农业资源与环境1</w:t>
            </w:r>
          </w:p>
        </w:tc>
        <w:tc>
          <w:tcPr>
            <w:tcW w:w="2183" w:type="dxa"/>
            <w:vAlign w:val="center"/>
          </w:tcPr>
          <w:p w14:paraId="53976DB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邓质秀</w:t>
            </w:r>
          </w:p>
        </w:tc>
        <w:tc>
          <w:tcPr>
            <w:tcW w:w="2183" w:type="dxa"/>
            <w:vAlign w:val="center"/>
          </w:tcPr>
          <w:p w14:paraId="65492F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24生态学2</w:t>
            </w:r>
          </w:p>
        </w:tc>
        <w:tc>
          <w:tcPr>
            <w:tcW w:w="2183" w:type="dxa"/>
            <w:vAlign w:val="center"/>
          </w:tcPr>
          <w:p w14:paraId="423F67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胡娅清</w:t>
            </w:r>
          </w:p>
        </w:tc>
      </w:tr>
      <w:tr w14:paraId="7ADF3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1167618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24农业资源与环境1</w:t>
            </w:r>
          </w:p>
        </w:tc>
        <w:tc>
          <w:tcPr>
            <w:tcW w:w="2183" w:type="dxa"/>
            <w:vAlign w:val="center"/>
          </w:tcPr>
          <w:p w14:paraId="7C9D42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赖晨曦</w:t>
            </w:r>
          </w:p>
        </w:tc>
        <w:tc>
          <w:tcPr>
            <w:tcW w:w="2183" w:type="dxa"/>
            <w:vAlign w:val="center"/>
          </w:tcPr>
          <w:p w14:paraId="3B8027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24环境科学1</w:t>
            </w:r>
          </w:p>
        </w:tc>
        <w:tc>
          <w:tcPr>
            <w:tcW w:w="2183" w:type="dxa"/>
            <w:vAlign w:val="center"/>
          </w:tcPr>
          <w:p w14:paraId="78F703D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颜佳琪</w:t>
            </w:r>
          </w:p>
        </w:tc>
      </w:tr>
      <w:tr w14:paraId="146F0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8333C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24地理信息（大数据）3</w:t>
            </w:r>
          </w:p>
        </w:tc>
        <w:tc>
          <w:tcPr>
            <w:tcW w:w="2183" w:type="dxa"/>
            <w:vAlign w:val="center"/>
          </w:tcPr>
          <w:p w14:paraId="0E8EC1C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闵思睿</w:t>
            </w:r>
          </w:p>
        </w:tc>
        <w:tc>
          <w:tcPr>
            <w:tcW w:w="2183" w:type="dxa"/>
            <w:vAlign w:val="center"/>
          </w:tcPr>
          <w:p w14:paraId="3EA9BF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24生态学2</w:t>
            </w:r>
          </w:p>
        </w:tc>
        <w:tc>
          <w:tcPr>
            <w:tcW w:w="2183" w:type="dxa"/>
            <w:vAlign w:val="center"/>
          </w:tcPr>
          <w:p w14:paraId="4ED443A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陈帆</w:t>
            </w:r>
          </w:p>
        </w:tc>
      </w:tr>
      <w:tr w14:paraId="13987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6EA855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24环境科学1</w:t>
            </w:r>
          </w:p>
        </w:tc>
        <w:tc>
          <w:tcPr>
            <w:tcW w:w="2183" w:type="dxa"/>
            <w:vAlign w:val="center"/>
          </w:tcPr>
          <w:p w14:paraId="427B6FF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吴鑫然</w:t>
            </w:r>
          </w:p>
        </w:tc>
        <w:tc>
          <w:tcPr>
            <w:tcW w:w="2183" w:type="dxa"/>
            <w:vAlign w:val="center"/>
          </w:tcPr>
          <w:p w14:paraId="48751F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24生态学1</w:t>
            </w:r>
          </w:p>
        </w:tc>
        <w:tc>
          <w:tcPr>
            <w:tcW w:w="2183" w:type="dxa"/>
            <w:vAlign w:val="center"/>
          </w:tcPr>
          <w:p w14:paraId="4827F0D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林晓津</w:t>
            </w:r>
          </w:p>
        </w:tc>
      </w:tr>
      <w:tr w14:paraId="7FD7E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3DB92F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24测绘工程（数据智能）1</w:t>
            </w:r>
          </w:p>
        </w:tc>
        <w:tc>
          <w:tcPr>
            <w:tcW w:w="2183" w:type="dxa"/>
            <w:vAlign w:val="center"/>
          </w:tcPr>
          <w:p w14:paraId="4CAF96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龙锦山</w:t>
            </w:r>
          </w:p>
        </w:tc>
        <w:tc>
          <w:tcPr>
            <w:tcW w:w="2183" w:type="dxa"/>
            <w:vAlign w:val="center"/>
          </w:tcPr>
          <w:p w14:paraId="7CDA82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25环境科学1</w:t>
            </w:r>
          </w:p>
        </w:tc>
        <w:tc>
          <w:tcPr>
            <w:tcW w:w="2183" w:type="dxa"/>
            <w:vAlign w:val="center"/>
          </w:tcPr>
          <w:p w14:paraId="002E8AA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李欣蕊</w:t>
            </w:r>
          </w:p>
        </w:tc>
      </w:tr>
      <w:tr w14:paraId="4925A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3E9BC2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25环境工程2</w:t>
            </w:r>
          </w:p>
        </w:tc>
        <w:tc>
          <w:tcPr>
            <w:tcW w:w="2183" w:type="dxa"/>
            <w:vAlign w:val="center"/>
          </w:tcPr>
          <w:p w14:paraId="1D1F25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夏雨萌</w:t>
            </w:r>
          </w:p>
        </w:tc>
        <w:tc>
          <w:tcPr>
            <w:tcW w:w="2183" w:type="dxa"/>
            <w:vAlign w:val="center"/>
          </w:tcPr>
          <w:p w14:paraId="2EF3C57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25地理信息（大数据）2</w:t>
            </w:r>
          </w:p>
        </w:tc>
        <w:tc>
          <w:tcPr>
            <w:tcW w:w="2183" w:type="dxa"/>
            <w:vAlign w:val="center"/>
          </w:tcPr>
          <w:p w14:paraId="7ECC3C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黎耀阳</w:t>
            </w:r>
          </w:p>
        </w:tc>
      </w:tr>
      <w:tr w14:paraId="1189F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105092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25地理信息（大数据）3</w:t>
            </w:r>
          </w:p>
        </w:tc>
        <w:tc>
          <w:tcPr>
            <w:tcW w:w="2183" w:type="dxa"/>
            <w:vAlign w:val="center"/>
          </w:tcPr>
          <w:p w14:paraId="24BE54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张馨月</w:t>
            </w:r>
          </w:p>
        </w:tc>
        <w:tc>
          <w:tcPr>
            <w:tcW w:w="2183" w:type="dxa"/>
            <w:vAlign w:val="center"/>
          </w:tcPr>
          <w:p w14:paraId="4FCBD9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25地理信息（大数据）1</w:t>
            </w:r>
          </w:p>
        </w:tc>
        <w:tc>
          <w:tcPr>
            <w:tcW w:w="2183" w:type="dxa"/>
            <w:vAlign w:val="center"/>
          </w:tcPr>
          <w:p w14:paraId="479B58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洪英</w:t>
            </w:r>
          </w:p>
        </w:tc>
      </w:tr>
      <w:tr w14:paraId="3C830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5FE5D4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25环境工程2</w:t>
            </w:r>
          </w:p>
        </w:tc>
        <w:tc>
          <w:tcPr>
            <w:tcW w:w="2183" w:type="dxa"/>
            <w:vAlign w:val="center"/>
          </w:tcPr>
          <w:p w14:paraId="3ABEF48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董佳浩</w:t>
            </w:r>
          </w:p>
        </w:tc>
        <w:tc>
          <w:tcPr>
            <w:tcW w:w="2183" w:type="dxa"/>
            <w:vAlign w:val="center"/>
          </w:tcPr>
          <w:p w14:paraId="1B52B30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25生态学1</w:t>
            </w:r>
          </w:p>
        </w:tc>
        <w:tc>
          <w:tcPr>
            <w:tcW w:w="2183" w:type="dxa"/>
            <w:vAlign w:val="center"/>
          </w:tcPr>
          <w:p w14:paraId="262C973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廖婷</w:t>
            </w:r>
          </w:p>
        </w:tc>
      </w:tr>
      <w:tr w14:paraId="724B9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5CBD8D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25测绘工程（数据智能）1</w:t>
            </w:r>
          </w:p>
        </w:tc>
        <w:tc>
          <w:tcPr>
            <w:tcW w:w="2183" w:type="dxa"/>
            <w:vAlign w:val="center"/>
          </w:tcPr>
          <w:p w14:paraId="3311512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林楚维</w:t>
            </w:r>
          </w:p>
        </w:tc>
        <w:tc>
          <w:tcPr>
            <w:tcW w:w="2183" w:type="dxa"/>
            <w:vAlign w:val="center"/>
          </w:tcPr>
          <w:p w14:paraId="643455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25农业资源与环境1</w:t>
            </w:r>
          </w:p>
        </w:tc>
        <w:tc>
          <w:tcPr>
            <w:tcW w:w="2183" w:type="dxa"/>
            <w:vAlign w:val="center"/>
          </w:tcPr>
          <w:p w14:paraId="3CBBEA0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林思帆</w:t>
            </w:r>
          </w:p>
        </w:tc>
      </w:tr>
      <w:tr w14:paraId="60C4E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5F18C6E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25农资低碳农业1</w:t>
            </w:r>
          </w:p>
        </w:tc>
        <w:tc>
          <w:tcPr>
            <w:tcW w:w="2183" w:type="dxa"/>
            <w:vAlign w:val="center"/>
          </w:tcPr>
          <w:p w14:paraId="349FE5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欧静萍</w:t>
            </w:r>
          </w:p>
        </w:tc>
        <w:tc>
          <w:tcPr>
            <w:tcW w:w="2183" w:type="dxa"/>
            <w:vAlign w:val="center"/>
          </w:tcPr>
          <w:p w14:paraId="25C7DA3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25测绘工程（数据智能）1</w:t>
            </w:r>
          </w:p>
        </w:tc>
        <w:tc>
          <w:tcPr>
            <w:tcW w:w="2183" w:type="dxa"/>
            <w:vAlign w:val="center"/>
          </w:tcPr>
          <w:p w14:paraId="10A4425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陈柏乐</w:t>
            </w:r>
          </w:p>
        </w:tc>
      </w:tr>
      <w:tr w14:paraId="0BB9B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0A8CDE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25农业资源与环境1</w:t>
            </w:r>
          </w:p>
        </w:tc>
        <w:tc>
          <w:tcPr>
            <w:tcW w:w="2183" w:type="dxa"/>
            <w:vAlign w:val="center"/>
          </w:tcPr>
          <w:p w14:paraId="0D84D42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黄诗慧</w:t>
            </w:r>
          </w:p>
        </w:tc>
        <w:tc>
          <w:tcPr>
            <w:tcW w:w="2183" w:type="dxa"/>
            <w:vAlign w:val="center"/>
          </w:tcPr>
          <w:p w14:paraId="08F28A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25测绘工程（数据智能）1</w:t>
            </w:r>
          </w:p>
        </w:tc>
        <w:tc>
          <w:tcPr>
            <w:tcW w:w="2183" w:type="dxa"/>
            <w:vAlign w:val="center"/>
          </w:tcPr>
          <w:p w14:paraId="21FC32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刘广森</w:t>
            </w:r>
          </w:p>
        </w:tc>
      </w:tr>
      <w:tr w14:paraId="3A04A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6C1F24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25环境工程2</w:t>
            </w:r>
          </w:p>
        </w:tc>
        <w:tc>
          <w:tcPr>
            <w:tcW w:w="2183" w:type="dxa"/>
            <w:vAlign w:val="center"/>
          </w:tcPr>
          <w:p w14:paraId="7C0E101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苏家瑜</w:t>
            </w:r>
          </w:p>
        </w:tc>
        <w:tc>
          <w:tcPr>
            <w:tcW w:w="2183" w:type="dxa"/>
            <w:vAlign w:val="center"/>
          </w:tcPr>
          <w:p w14:paraId="4B815E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25环科国际1</w:t>
            </w:r>
          </w:p>
        </w:tc>
        <w:tc>
          <w:tcPr>
            <w:tcW w:w="2183" w:type="dxa"/>
            <w:vAlign w:val="center"/>
          </w:tcPr>
          <w:p w14:paraId="01E89B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蔡汶霏</w:t>
            </w:r>
          </w:p>
        </w:tc>
      </w:tr>
      <w:tr w14:paraId="49A63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04D5279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25农业资源与环境1</w:t>
            </w:r>
          </w:p>
        </w:tc>
        <w:tc>
          <w:tcPr>
            <w:tcW w:w="2183" w:type="dxa"/>
            <w:vAlign w:val="center"/>
          </w:tcPr>
          <w:p w14:paraId="66AFCD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林楚柔</w:t>
            </w:r>
          </w:p>
        </w:tc>
        <w:tc>
          <w:tcPr>
            <w:tcW w:w="2183" w:type="dxa"/>
            <w:vAlign w:val="center"/>
          </w:tcPr>
          <w:p w14:paraId="2DBA95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25农业资源与环境1</w:t>
            </w:r>
          </w:p>
        </w:tc>
        <w:tc>
          <w:tcPr>
            <w:tcW w:w="2183" w:type="dxa"/>
            <w:vAlign w:val="center"/>
          </w:tcPr>
          <w:p w14:paraId="508BD7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夏越</w:t>
            </w:r>
          </w:p>
        </w:tc>
      </w:tr>
      <w:tr w14:paraId="1E71C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FD7B9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25农业资源与环境1</w:t>
            </w:r>
          </w:p>
        </w:tc>
        <w:tc>
          <w:tcPr>
            <w:tcW w:w="2183" w:type="dxa"/>
            <w:vAlign w:val="center"/>
          </w:tcPr>
          <w:p w14:paraId="12CD328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林存豪</w:t>
            </w:r>
          </w:p>
        </w:tc>
        <w:tc>
          <w:tcPr>
            <w:tcW w:w="2183" w:type="dxa"/>
            <w:vAlign w:val="center"/>
          </w:tcPr>
          <w:p w14:paraId="6B506FB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25农业资源与环境1</w:t>
            </w:r>
          </w:p>
        </w:tc>
        <w:tc>
          <w:tcPr>
            <w:tcW w:w="2183" w:type="dxa"/>
            <w:vAlign w:val="center"/>
          </w:tcPr>
          <w:p w14:paraId="334256C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贾语嘉</w:t>
            </w:r>
          </w:p>
        </w:tc>
      </w:tr>
      <w:tr w14:paraId="508CD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3F2403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25农资低碳农业2</w:t>
            </w:r>
          </w:p>
        </w:tc>
        <w:tc>
          <w:tcPr>
            <w:tcW w:w="2183" w:type="dxa"/>
            <w:vAlign w:val="center"/>
          </w:tcPr>
          <w:p w14:paraId="4DE7AD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王子轩</w:t>
            </w:r>
          </w:p>
        </w:tc>
        <w:tc>
          <w:tcPr>
            <w:tcW w:w="2183" w:type="dxa"/>
            <w:vAlign w:val="center"/>
          </w:tcPr>
          <w:p w14:paraId="3747B2B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25环境工程1</w:t>
            </w:r>
          </w:p>
        </w:tc>
        <w:tc>
          <w:tcPr>
            <w:tcW w:w="2183" w:type="dxa"/>
            <w:vAlign w:val="center"/>
          </w:tcPr>
          <w:p w14:paraId="30160F8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叶静</w:t>
            </w:r>
          </w:p>
        </w:tc>
      </w:tr>
    </w:tbl>
    <w:p w14:paraId="50D6E562">
      <w:pPr>
        <w:spacing w:before="360" w:after="160"/>
        <w:jc w:val="left"/>
      </w:pPr>
      <w:r>
        <w:rPr>
          <w:rFonts w:ascii="Times New Roman" w:hAnsi="Times New Roman" w:eastAsia="黑体"/>
          <w:b w:val="0"/>
          <w:sz w:val="28"/>
        </w:rPr>
        <w:t>四、三等奖学金（10</w:t>
      </w:r>
      <w:r>
        <w:rPr>
          <w:rFonts w:hint="eastAsia" w:ascii="Times New Roman" w:hAnsi="Times New Roman" w:eastAsia="黑体"/>
          <w:b w:val="0"/>
          <w:sz w:val="28"/>
          <w:lang w:val="en-US" w:eastAsia="zh-CN"/>
        </w:rPr>
        <w:t>7</w:t>
      </w:r>
      <w:bookmarkStart w:id="1" w:name="_GoBack"/>
      <w:bookmarkEnd w:id="1"/>
      <w:r>
        <w:rPr>
          <w:rFonts w:ascii="Times New Roman" w:hAnsi="Times New Roman" w:eastAsia="黑体"/>
          <w:b w:val="0"/>
          <w:sz w:val="28"/>
        </w:rPr>
        <w:t>人）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83"/>
        <w:gridCol w:w="2183"/>
        <w:gridCol w:w="2183"/>
        <w:gridCol w:w="2183"/>
      </w:tblGrid>
      <w:tr w14:paraId="648DA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1AFFA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23环境科学2</w:t>
            </w:r>
          </w:p>
        </w:tc>
        <w:tc>
          <w:tcPr>
            <w:tcW w:w="2183" w:type="dxa"/>
            <w:vAlign w:val="center"/>
          </w:tcPr>
          <w:p w14:paraId="678AB8B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李伊彤</w:t>
            </w:r>
          </w:p>
        </w:tc>
        <w:tc>
          <w:tcPr>
            <w:tcW w:w="2183" w:type="dxa"/>
            <w:vAlign w:val="center"/>
          </w:tcPr>
          <w:p w14:paraId="19CC22C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23生态学1</w:t>
            </w:r>
          </w:p>
        </w:tc>
        <w:tc>
          <w:tcPr>
            <w:tcW w:w="2183" w:type="dxa"/>
            <w:vAlign w:val="center"/>
          </w:tcPr>
          <w:p w14:paraId="759335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艾芸</w:t>
            </w:r>
          </w:p>
        </w:tc>
      </w:tr>
      <w:tr w14:paraId="61197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37D7744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23测绘工程1</w:t>
            </w:r>
          </w:p>
        </w:tc>
        <w:tc>
          <w:tcPr>
            <w:tcW w:w="2183" w:type="dxa"/>
            <w:vAlign w:val="center"/>
          </w:tcPr>
          <w:p w14:paraId="22E875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谭文锦</w:t>
            </w:r>
          </w:p>
        </w:tc>
        <w:tc>
          <w:tcPr>
            <w:tcW w:w="2183" w:type="dxa"/>
            <w:vAlign w:val="center"/>
          </w:tcPr>
          <w:p w14:paraId="67FB82A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23农资低碳农业2</w:t>
            </w:r>
          </w:p>
        </w:tc>
        <w:tc>
          <w:tcPr>
            <w:tcW w:w="2183" w:type="dxa"/>
            <w:vAlign w:val="center"/>
          </w:tcPr>
          <w:p w14:paraId="77018D0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陈静纯</w:t>
            </w:r>
          </w:p>
        </w:tc>
      </w:tr>
      <w:tr w14:paraId="50431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A564BD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23环境科学2</w:t>
            </w:r>
          </w:p>
        </w:tc>
        <w:tc>
          <w:tcPr>
            <w:tcW w:w="2183" w:type="dxa"/>
            <w:vAlign w:val="center"/>
          </w:tcPr>
          <w:p w14:paraId="296780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罗皓元</w:t>
            </w:r>
          </w:p>
        </w:tc>
        <w:tc>
          <w:tcPr>
            <w:tcW w:w="2183" w:type="dxa"/>
            <w:vAlign w:val="center"/>
          </w:tcPr>
          <w:p w14:paraId="1CD28D2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23地理信息3</w:t>
            </w:r>
          </w:p>
        </w:tc>
        <w:tc>
          <w:tcPr>
            <w:tcW w:w="2183" w:type="dxa"/>
            <w:vAlign w:val="center"/>
          </w:tcPr>
          <w:p w14:paraId="33A3BF0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梁心语</w:t>
            </w:r>
          </w:p>
        </w:tc>
      </w:tr>
      <w:tr w14:paraId="446C0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69B90A2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23生态学1</w:t>
            </w:r>
          </w:p>
        </w:tc>
        <w:tc>
          <w:tcPr>
            <w:tcW w:w="2183" w:type="dxa"/>
            <w:vAlign w:val="center"/>
          </w:tcPr>
          <w:p w14:paraId="4BB897D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李安澜</w:t>
            </w:r>
          </w:p>
        </w:tc>
        <w:tc>
          <w:tcPr>
            <w:tcW w:w="2183" w:type="dxa"/>
            <w:vAlign w:val="center"/>
          </w:tcPr>
          <w:p w14:paraId="75864FE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23地理信息2</w:t>
            </w:r>
          </w:p>
        </w:tc>
        <w:tc>
          <w:tcPr>
            <w:tcW w:w="2183" w:type="dxa"/>
            <w:vAlign w:val="center"/>
          </w:tcPr>
          <w:p w14:paraId="2294A1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孙锦雯</w:t>
            </w:r>
          </w:p>
        </w:tc>
      </w:tr>
      <w:tr w14:paraId="6541C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9696EB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23环境科学1</w:t>
            </w:r>
          </w:p>
        </w:tc>
        <w:tc>
          <w:tcPr>
            <w:tcW w:w="2183" w:type="dxa"/>
            <w:vAlign w:val="center"/>
          </w:tcPr>
          <w:p w14:paraId="327BBED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李佳威</w:t>
            </w:r>
          </w:p>
        </w:tc>
        <w:tc>
          <w:tcPr>
            <w:tcW w:w="2183" w:type="dxa"/>
            <w:vAlign w:val="center"/>
          </w:tcPr>
          <w:p w14:paraId="48286B9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23环境工程2</w:t>
            </w:r>
          </w:p>
        </w:tc>
        <w:tc>
          <w:tcPr>
            <w:tcW w:w="2183" w:type="dxa"/>
            <w:vAlign w:val="center"/>
          </w:tcPr>
          <w:p w14:paraId="278C6A6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林烨</w:t>
            </w:r>
          </w:p>
        </w:tc>
      </w:tr>
      <w:tr w14:paraId="0497E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F6031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23地理信息3</w:t>
            </w:r>
          </w:p>
        </w:tc>
        <w:tc>
          <w:tcPr>
            <w:tcW w:w="2183" w:type="dxa"/>
            <w:vAlign w:val="center"/>
          </w:tcPr>
          <w:p w14:paraId="2E47C15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黄诗恩</w:t>
            </w:r>
          </w:p>
        </w:tc>
        <w:tc>
          <w:tcPr>
            <w:tcW w:w="2183" w:type="dxa"/>
            <w:vAlign w:val="center"/>
          </w:tcPr>
          <w:p w14:paraId="0551AF3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23地理信息2</w:t>
            </w:r>
          </w:p>
        </w:tc>
        <w:tc>
          <w:tcPr>
            <w:tcW w:w="2183" w:type="dxa"/>
            <w:vAlign w:val="center"/>
          </w:tcPr>
          <w:p w14:paraId="4028D9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何东徽</w:t>
            </w:r>
          </w:p>
        </w:tc>
      </w:tr>
      <w:tr w14:paraId="476AC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6EAF68E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23环境科学2</w:t>
            </w:r>
          </w:p>
        </w:tc>
        <w:tc>
          <w:tcPr>
            <w:tcW w:w="2183" w:type="dxa"/>
            <w:vAlign w:val="center"/>
          </w:tcPr>
          <w:p w14:paraId="4689FA2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蔡婉宜</w:t>
            </w:r>
          </w:p>
        </w:tc>
        <w:tc>
          <w:tcPr>
            <w:tcW w:w="2183" w:type="dxa"/>
            <w:vAlign w:val="center"/>
          </w:tcPr>
          <w:p w14:paraId="28C3B7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23地理信息1</w:t>
            </w:r>
          </w:p>
        </w:tc>
        <w:tc>
          <w:tcPr>
            <w:tcW w:w="2183" w:type="dxa"/>
            <w:vAlign w:val="center"/>
          </w:tcPr>
          <w:p w14:paraId="5D612BD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陈少楠</w:t>
            </w:r>
          </w:p>
        </w:tc>
      </w:tr>
      <w:tr w14:paraId="7BDAA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0B44CFD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23环境科学2</w:t>
            </w:r>
          </w:p>
        </w:tc>
        <w:tc>
          <w:tcPr>
            <w:tcW w:w="2183" w:type="dxa"/>
            <w:vAlign w:val="center"/>
          </w:tcPr>
          <w:p w14:paraId="0915179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邓欣雅</w:t>
            </w:r>
          </w:p>
        </w:tc>
        <w:tc>
          <w:tcPr>
            <w:tcW w:w="2183" w:type="dxa"/>
            <w:vAlign w:val="center"/>
          </w:tcPr>
          <w:p w14:paraId="35DA25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23生态学1</w:t>
            </w:r>
          </w:p>
        </w:tc>
        <w:tc>
          <w:tcPr>
            <w:tcW w:w="2183" w:type="dxa"/>
            <w:vAlign w:val="center"/>
          </w:tcPr>
          <w:p w14:paraId="0F045CB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陈文兴</w:t>
            </w:r>
          </w:p>
        </w:tc>
      </w:tr>
      <w:tr w14:paraId="397AA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BC5AA2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23环境科学1</w:t>
            </w:r>
          </w:p>
        </w:tc>
        <w:tc>
          <w:tcPr>
            <w:tcW w:w="2183" w:type="dxa"/>
            <w:vAlign w:val="center"/>
          </w:tcPr>
          <w:p w14:paraId="63B259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张思羽</w:t>
            </w:r>
          </w:p>
        </w:tc>
        <w:tc>
          <w:tcPr>
            <w:tcW w:w="2183" w:type="dxa"/>
            <w:vAlign w:val="center"/>
          </w:tcPr>
          <w:p w14:paraId="51308C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23地理信息1</w:t>
            </w:r>
          </w:p>
        </w:tc>
        <w:tc>
          <w:tcPr>
            <w:tcW w:w="2183" w:type="dxa"/>
            <w:vAlign w:val="center"/>
          </w:tcPr>
          <w:p w14:paraId="1E86FF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袁宇晴</w:t>
            </w:r>
          </w:p>
        </w:tc>
      </w:tr>
      <w:tr w14:paraId="62988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057AD2E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23农资低碳农业1</w:t>
            </w:r>
          </w:p>
        </w:tc>
        <w:tc>
          <w:tcPr>
            <w:tcW w:w="2183" w:type="dxa"/>
            <w:vAlign w:val="center"/>
          </w:tcPr>
          <w:p w14:paraId="6450CD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徐丹妮</w:t>
            </w:r>
          </w:p>
        </w:tc>
        <w:tc>
          <w:tcPr>
            <w:tcW w:w="2183" w:type="dxa"/>
            <w:vAlign w:val="center"/>
          </w:tcPr>
          <w:p w14:paraId="32CF07D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23环境工程2</w:t>
            </w:r>
          </w:p>
        </w:tc>
        <w:tc>
          <w:tcPr>
            <w:tcW w:w="2183" w:type="dxa"/>
            <w:vAlign w:val="center"/>
          </w:tcPr>
          <w:p w14:paraId="683ACE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曹颖诗</w:t>
            </w:r>
          </w:p>
        </w:tc>
      </w:tr>
      <w:tr w14:paraId="5B686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527B0E0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23环境工程1</w:t>
            </w:r>
          </w:p>
        </w:tc>
        <w:tc>
          <w:tcPr>
            <w:tcW w:w="2183" w:type="dxa"/>
            <w:vAlign w:val="center"/>
          </w:tcPr>
          <w:p w14:paraId="1C5F0D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宋钧均</w:t>
            </w:r>
          </w:p>
        </w:tc>
        <w:tc>
          <w:tcPr>
            <w:tcW w:w="2183" w:type="dxa"/>
            <w:vAlign w:val="center"/>
          </w:tcPr>
          <w:p w14:paraId="2417CA9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23农资低碳农业2</w:t>
            </w:r>
          </w:p>
        </w:tc>
        <w:tc>
          <w:tcPr>
            <w:tcW w:w="2183" w:type="dxa"/>
            <w:vAlign w:val="center"/>
          </w:tcPr>
          <w:p w14:paraId="468D7EB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赖政铭</w:t>
            </w:r>
          </w:p>
        </w:tc>
      </w:tr>
      <w:tr w14:paraId="10202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C8C60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23地理信息1</w:t>
            </w:r>
          </w:p>
        </w:tc>
        <w:tc>
          <w:tcPr>
            <w:tcW w:w="2183" w:type="dxa"/>
            <w:vAlign w:val="center"/>
          </w:tcPr>
          <w:p w14:paraId="2E582F0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吴思蓓</w:t>
            </w:r>
          </w:p>
        </w:tc>
        <w:tc>
          <w:tcPr>
            <w:tcW w:w="2183" w:type="dxa"/>
            <w:vAlign w:val="center"/>
          </w:tcPr>
          <w:p w14:paraId="1A2A62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23测绘工程1</w:t>
            </w:r>
          </w:p>
        </w:tc>
        <w:tc>
          <w:tcPr>
            <w:tcW w:w="2183" w:type="dxa"/>
            <w:vAlign w:val="center"/>
          </w:tcPr>
          <w:p w14:paraId="39339A3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付英鹏</w:t>
            </w:r>
          </w:p>
        </w:tc>
      </w:tr>
      <w:tr w14:paraId="4D5BD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085E7ED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23农资低碳农业2</w:t>
            </w:r>
          </w:p>
        </w:tc>
        <w:tc>
          <w:tcPr>
            <w:tcW w:w="2183" w:type="dxa"/>
            <w:vAlign w:val="center"/>
          </w:tcPr>
          <w:p w14:paraId="0B99AFF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叶国研</w:t>
            </w:r>
          </w:p>
        </w:tc>
        <w:tc>
          <w:tcPr>
            <w:tcW w:w="2183" w:type="dxa"/>
            <w:vAlign w:val="center"/>
          </w:tcPr>
          <w:p w14:paraId="49D4479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23生态学1</w:t>
            </w:r>
          </w:p>
        </w:tc>
        <w:tc>
          <w:tcPr>
            <w:tcW w:w="2183" w:type="dxa"/>
            <w:vAlign w:val="center"/>
          </w:tcPr>
          <w:p w14:paraId="7CC6A8A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张雅萱</w:t>
            </w:r>
          </w:p>
        </w:tc>
      </w:tr>
      <w:tr w14:paraId="478CF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3496BFD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23环境科学1</w:t>
            </w:r>
          </w:p>
        </w:tc>
        <w:tc>
          <w:tcPr>
            <w:tcW w:w="2183" w:type="dxa"/>
            <w:vAlign w:val="center"/>
          </w:tcPr>
          <w:p w14:paraId="55A59A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陈易楷</w:t>
            </w:r>
          </w:p>
        </w:tc>
        <w:tc>
          <w:tcPr>
            <w:tcW w:w="2183" w:type="dxa"/>
            <w:vAlign w:val="center"/>
          </w:tcPr>
          <w:p w14:paraId="3A6FC78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23农业资源与环境1</w:t>
            </w:r>
          </w:p>
        </w:tc>
        <w:tc>
          <w:tcPr>
            <w:tcW w:w="2183" w:type="dxa"/>
            <w:vAlign w:val="center"/>
          </w:tcPr>
          <w:p w14:paraId="7D08CD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石亦浩</w:t>
            </w:r>
          </w:p>
        </w:tc>
      </w:tr>
      <w:tr w14:paraId="152C6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314F4BE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23地理信息2</w:t>
            </w:r>
          </w:p>
        </w:tc>
        <w:tc>
          <w:tcPr>
            <w:tcW w:w="2183" w:type="dxa"/>
            <w:vAlign w:val="center"/>
          </w:tcPr>
          <w:p w14:paraId="1A85C23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陈炫</w:t>
            </w:r>
          </w:p>
        </w:tc>
        <w:tc>
          <w:tcPr>
            <w:tcW w:w="2183" w:type="dxa"/>
            <w:vAlign w:val="center"/>
          </w:tcPr>
          <w:p w14:paraId="355422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23测绘工程1</w:t>
            </w:r>
          </w:p>
        </w:tc>
        <w:tc>
          <w:tcPr>
            <w:tcW w:w="2183" w:type="dxa"/>
            <w:vAlign w:val="center"/>
          </w:tcPr>
          <w:p w14:paraId="0758510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罗绍宇</w:t>
            </w:r>
          </w:p>
        </w:tc>
      </w:tr>
      <w:tr w14:paraId="5D5C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65B6198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23地理信息2</w:t>
            </w:r>
          </w:p>
        </w:tc>
        <w:tc>
          <w:tcPr>
            <w:tcW w:w="2183" w:type="dxa"/>
            <w:vAlign w:val="center"/>
          </w:tcPr>
          <w:p w14:paraId="2948590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史迪睿</w:t>
            </w:r>
          </w:p>
        </w:tc>
        <w:tc>
          <w:tcPr>
            <w:tcW w:w="2183" w:type="dxa"/>
            <w:vAlign w:val="center"/>
          </w:tcPr>
          <w:p w14:paraId="742F733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23环境工程2</w:t>
            </w:r>
          </w:p>
        </w:tc>
        <w:tc>
          <w:tcPr>
            <w:tcW w:w="2183" w:type="dxa"/>
            <w:vAlign w:val="center"/>
          </w:tcPr>
          <w:p w14:paraId="2064CB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梁宇轩</w:t>
            </w:r>
          </w:p>
        </w:tc>
      </w:tr>
      <w:tr w14:paraId="1684B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5766894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23地理信息1</w:t>
            </w:r>
          </w:p>
        </w:tc>
        <w:tc>
          <w:tcPr>
            <w:tcW w:w="2183" w:type="dxa"/>
            <w:vAlign w:val="center"/>
          </w:tcPr>
          <w:p w14:paraId="738DA1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祝紫涵</w:t>
            </w:r>
          </w:p>
        </w:tc>
        <w:tc>
          <w:tcPr>
            <w:tcW w:w="2183" w:type="dxa"/>
            <w:vAlign w:val="center"/>
          </w:tcPr>
          <w:p w14:paraId="67E98D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23地理信息3</w:t>
            </w:r>
          </w:p>
        </w:tc>
        <w:tc>
          <w:tcPr>
            <w:tcW w:w="2183" w:type="dxa"/>
            <w:vAlign w:val="center"/>
          </w:tcPr>
          <w:p w14:paraId="068FEF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江俊儒</w:t>
            </w:r>
          </w:p>
        </w:tc>
      </w:tr>
      <w:tr w14:paraId="2345D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7DE6D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24环境科学1</w:t>
            </w:r>
          </w:p>
        </w:tc>
        <w:tc>
          <w:tcPr>
            <w:tcW w:w="2183" w:type="dxa"/>
            <w:vAlign w:val="center"/>
          </w:tcPr>
          <w:p w14:paraId="54F49CE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李思琪</w:t>
            </w:r>
          </w:p>
        </w:tc>
        <w:tc>
          <w:tcPr>
            <w:tcW w:w="2183" w:type="dxa"/>
            <w:vAlign w:val="center"/>
          </w:tcPr>
          <w:p w14:paraId="2C2984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24生态学1</w:t>
            </w:r>
          </w:p>
        </w:tc>
        <w:tc>
          <w:tcPr>
            <w:tcW w:w="2183" w:type="dxa"/>
            <w:vAlign w:val="center"/>
          </w:tcPr>
          <w:p w14:paraId="226AB6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杨紫岚</w:t>
            </w:r>
          </w:p>
        </w:tc>
      </w:tr>
      <w:tr w14:paraId="3E9EB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4600C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24生态学2</w:t>
            </w:r>
          </w:p>
        </w:tc>
        <w:tc>
          <w:tcPr>
            <w:tcW w:w="2183" w:type="dxa"/>
            <w:vAlign w:val="center"/>
          </w:tcPr>
          <w:p w14:paraId="3A234A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李佳炜</w:t>
            </w:r>
          </w:p>
        </w:tc>
        <w:tc>
          <w:tcPr>
            <w:tcW w:w="2183" w:type="dxa"/>
            <w:vAlign w:val="center"/>
          </w:tcPr>
          <w:p w14:paraId="05F5661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24地理信息（大数据）1</w:t>
            </w:r>
          </w:p>
        </w:tc>
        <w:tc>
          <w:tcPr>
            <w:tcW w:w="2183" w:type="dxa"/>
            <w:vAlign w:val="center"/>
          </w:tcPr>
          <w:p w14:paraId="2E5C479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李烁凡</w:t>
            </w:r>
          </w:p>
        </w:tc>
      </w:tr>
      <w:tr w14:paraId="1F5AB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25E87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24地理信息（大数据）3</w:t>
            </w:r>
          </w:p>
        </w:tc>
        <w:tc>
          <w:tcPr>
            <w:tcW w:w="2183" w:type="dxa"/>
            <w:vAlign w:val="center"/>
          </w:tcPr>
          <w:p w14:paraId="2C8A97D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赵小萱</w:t>
            </w:r>
          </w:p>
        </w:tc>
        <w:tc>
          <w:tcPr>
            <w:tcW w:w="2183" w:type="dxa"/>
            <w:vAlign w:val="center"/>
          </w:tcPr>
          <w:p w14:paraId="74EF70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24环境科学1</w:t>
            </w:r>
          </w:p>
        </w:tc>
        <w:tc>
          <w:tcPr>
            <w:tcW w:w="2183" w:type="dxa"/>
            <w:vAlign w:val="center"/>
          </w:tcPr>
          <w:p w14:paraId="6EDB31E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黄粤宜</w:t>
            </w:r>
          </w:p>
        </w:tc>
      </w:tr>
      <w:tr w14:paraId="2988E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37EF3CB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24地理信息（大数据）3</w:t>
            </w:r>
          </w:p>
        </w:tc>
        <w:tc>
          <w:tcPr>
            <w:tcW w:w="2183" w:type="dxa"/>
            <w:vAlign w:val="center"/>
          </w:tcPr>
          <w:p w14:paraId="365B8A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黄子沥</w:t>
            </w:r>
          </w:p>
        </w:tc>
        <w:tc>
          <w:tcPr>
            <w:tcW w:w="2183" w:type="dxa"/>
            <w:vAlign w:val="center"/>
          </w:tcPr>
          <w:p w14:paraId="6162E10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24环境科学1</w:t>
            </w:r>
          </w:p>
        </w:tc>
        <w:tc>
          <w:tcPr>
            <w:tcW w:w="2183" w:type="dxa"/>
            <w:vAlign w:val="center"/>
          </w:tcPr>
          <w:p w14:paraId="1C3108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张桐畅</w:t>
            </w:r>
          </w:p>
        </w:tc>
      </w:tr>
      <w:tr w14:paraId="7F9E8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1C0E15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24地理信息（大数据）3</w:t>
            </w:r>
          </w:p>
        </w:tc>
        <w:tc>
          <w:tcPr>
            <w:tcW w:w="2183" w:type="dxa"/>
            <w:vAlign w:val="center"/>
          </w:tcPr>
          <w:p w14:paraId="05DDA5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叶韵熙</w:t>
            </w:r>
          </w:p>
        </w:tc>
        <w:tc>
          <w:tcPr>
            <w:tcW w:w="2183" w:type="dxa"/>
            <w:vAlign w:val="center"/>
          </w:tcPr>
          <w:p w14:paraId="1E93E3B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24农业资源与环境1</w:t>
            </w:r>
          </w:p>
        </w:tc>
        <w:tc>
          <w:tcPr>
            <w:tcW w:w="2183" w:type="dxa"/>
            <w:vAlign w:val="center"/>
          </w:tcPr>
          <w:p w14:paraId="47E7CE3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谭靖</w:t>
            </w:r>
          </w:p>
        </w:tc>
      </w:tr>
      <w:tr w14:paraId="017DE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1388FD1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24生态学2</w:t>
            </w:r>
          </w:p>
        </w:tc>
        <w:tc>
          <w:tcPr>
            <w:tcW w:w="2183" w:type="dxa"/>
            <w:vAlign w:val="center"/>
          </w:tcPr>
          <w:p w14:paraId="22BA4DF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白沁阳</w:t>
            </w:r>
          </w:p>
        </w:tc>
        <w:tc>
          <w:tcPr>
            <w:tcW w:w="2183" w:type="dxa"/>
            <w:vAlign w:val="center"/>
          </w:tcPr>
          <w:p w14:paraId="6FD60F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24农资低碳农业2</w:t>
            </w:r>
          </w:p>
        </w:tc>
        <w:tc>
          <w:tcPr>
            <w:tcW w:w="2183" w:type="dxa"/>
            <w:vAlign w:val="center"/>
          </w:tcPr>
          <w:p w14:paraId="57904A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蔡佶</w:t>
            </w:r>
          </w:p>
        </w:tc>
      </w:tr>
      <w:tr w14:paraId="7A085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6DF8C4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24生态学1</w:t>
            </w:r>
          </w:p>
        </w:tc>
        <w:tc>
          <w:tcPr>
            <w:tcW w:w="2183" w:type="dxa"/>
            <w:vAlign w:val="center"/>
          </w:tcPr>
          <w:p w14:paraId="175B31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蒋心瑞</w:t>
            </w:r>
          </w:p>
        </w:tc>
        <w:tc>
          <w:tcPr>
            <w:tcW w:w="2183" w:type="dxa"/>
            <w:vAlign w:val="center"/>
          </w:tcPr>
          <w:p w14:paraId="07DB08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24环境科学1</w:t>
            </w:r>
          </w:p>
        </w:tc>
        <w:tc>
          <w:tcPr>
            <w:tcW w:w="2183" w:type="dxa"/>
            <w:vAlign w:val="center"/>
          </w:tcPr>
          <w:p w14:paraId="5E96BF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杨渝桐</w:t>
            </w:r>
          </w:p>
        </w:tc>
      </w:tr>
      <w:tr w14:paraId="5933C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642CE2A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24生态学1</w:t>
            </w:r>
          </w:p>
        </w:tc>
        <w:tc>
          <w:tcPr>
            <w:tcW w:w="2183" w:type="dxa"/>
            <w:vAlign w:val="center"/>
          </w:tcPr>
          <w:p w14:paraId="6520409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谢忻悦</w:t>
            </w:r>
          </w:p>
        </w:tc>
        <w:tc>
          <w:tcPr>
            <w:tcW w:w="2183" w:type="dxa"/>
            <w:vAlign w:val="center"/>
          </w:tcPr>
          <w:p w14:paraId="012BD1F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24地理信息（大数据）2</w:t>
            </w:r>
          </w:p>
        </w:tc>
        <w:tc>
          <w:tcPr>
            <w:tcW w:w="2183" w:type="dxa"/>
            <w:vAlign w:val="center"/>
          </w:tcPr>
          <w:p w14:paraId="24B7050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闵思然</w:t>
            </w:r>
          </w:p>
        </w:tc>
      </w:tr>
      <w:tr w14:paraId="6294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EBEDD5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24地理信息（大数据）3</w:t>
            </w:r>
          </w:p>
        </w:tc>
        <w:tc>
          <w:tcPr>
            <w:tcW w:w="2183" w:type="dxa"/>
            <w:vAlign w:val="center"/>
          </w:tcPr>
          <w:p w14:paraId="2A679BD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黄锦锋</w:t>
            </w:r>
          </w:p>
        </w:tc>
        <w:tc>
          <w:tcPr>
            <w:tcW w:w="2183" w:type="dxa"/>
            <w:vAlign w:val="center"/>
          </w:tcPr>
          <w:p w14:paraId="1A2ADB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24生态学1</w:t>
            </w:r>
          </w:p>
        </w:tc>
        <w:tc>
          <w:tcPr>
            <w:tcW w:w="2183" w:type="dxa"/>
            <w:vAlign w:val="center"/>
          </w:tcPr>
          <w:p w14:paraId="6E52F94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方玉</w:t>
            </w:r>
          </w:p>
        </w:tc>
      </w:tr>
      <w:tr w14:paraId="289FC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9588E5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24地理信息（大数据）1</w:t>
            </w:r>
          </w:p>
        </w:tc>
        <w:tc>
          <w:tcPr>
            <w:tcW w:w="2183" w:type="dxa"/>
            <w:vAlign w:val="center"/>
          </w:tcPr>
          <w:p w14:paraId="7BEBF32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梁洪铭</w:t>
            </w:r>
          </w:p>
        </w:tc>
        <w:tc>
          <w:tcPr>
            <w:tcW w:w="2183" w:type="dxa"/>
            <w:vAlign w:val="center"/>
          </w:tcPr>
          <w:p w14:paraId="3CF5368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24测绘工程（数据智能）1</w:t>
            </w:r>
          </w:p>
        </w:tc>
        <w:tc>
          <w:tcPr>
            <w:tcW w:w="2183" w:type="dxa"/>
            <w:vAlign w:val="center"/>
          </w:tcPr>
          <w:p w14:paraId="5851E88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罗俊杰</w:t>
            </w:r>
          </w:p>
        </w:tc>
      </w:tr>
      <w:tr w14:paraId="1D954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180A3F2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24生态学2</w:t>
            </w:r>
          </w:p>
        </w:tc>
        <w:tc>
          <w:tcPr>
            <w:tcW w:w="2183" w:type="dxa"/>
            <w:vAlign w:val="center"/>
          </w:tcPr>
          <w:p w14:paraId="0FA4B4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曾梓仪</w:t>
            </w:r>
          </w:p>
        </w:tc>
        <w:tc>
          <w:tcPr>
            <w:tcW w:w="2183" w:type="dxa"/>
            <w:vAlign w:val="center"/>
          </w:tcPr>
          <w:p w14:paraId="31C3140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24地理信息（大数据）2</w:t>
            </w:r>
          </w:p>
        </w:tc>
        <w:tc>
          <w:tcPr>
            <w:tcW w:w="2183" w:type="dxa"/>
            <w:vAlign w:val="center"/>
          </w:tcPr>
          <w:p w14:paraId="0D77F62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韩慧雅</w:t>
            </w:r>
          </w:p>
        </w:tc>
      </w:tr>
      <w:tr w14:paraId="0B002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513F1F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24环境科学1</w:t>
            </w:r>
          </w:p>
        </w:tc>
        <w:tc>
          <w:tcPr>
            <w:tcW w:w="2183" w:type="dxa"/>
            <w:vAlign w:val="center"/>
          </w:tcPr>
          <w:p w14:paraId="08CB3A5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刘思含</w:t>
            </w:r>
          </w:p>
        </w:tc>
        <w:tc>
          <w:tcPr>
            <w:tcW w:w="2183" w:type="dxa"/>
            <w:vAlign w:val="center"/>
          </w:tcPr>
          <w:p w14:paraId="36F818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24地理信息（大数据）3</w:t>
            </w:r>
          </w:p>
        </w:tc>
        <w:tc>
          <w:tcPr>
            <w:tcW w:w="2183" w:type="dxa"/>
            <w:vAlign w:val="center"/>
          </w:tcPr>
          <w:p w14:paraId="357566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谢欣怡</w:t>
            </w:r>
          </w:p>
        </w:tc>
      </w:tr>
      <w:tr w14:paraId="6093F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5F5CE43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24农资低碳农业1</w:t>
            </w:r>
          </w:p>
        </w:tc>
        <w:tc>
          <w:tcPr>
            <w:tcW w:w="2183" w:type="dxa"/>
            <w:vAlign w:val="center"/>
          </w:tcPr>
          <w:p w14:paraId="100913C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汤奕霏</w:t>
            </w:r>
          </w:p>
        </w:tc>
        <w:tc>
          <w:tcPr>
            <w:tcW w:w="2183" w:type="dxa"/>
            <w:vAlign w:val="center"/>
          </w:tcPr>
          <w:p w14:paraId="04D038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24环境科学1</w:t>
            </w:r>
          </w:p>
        </w:tc>
        <w:tc>
          <w:tcPr>
            <w:tcW w:w="2183" w:type="dxa"/>
            <w:vAlign w:val="center"/>
          </w:tcPr>
          <w:p w14:paraId="2D91C8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郭梓冰</w:t>
            </w:r>
          </w:p>
        </w:tc>
      </w:tr>
      <w:tr w14:paraId="267F8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6DFBAE9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24环境科学1</w:t>
            </w:r>
          </w:p>
        </w:tc>
        <w:tc>
          <w:tcPr>
            <w:tcW w:w="2183" w:type="dxa"/>
            <w:vAlign w:val="center"/>
          </w:tcPr>
          <w:p w14:paraId="12F426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梁乐怡</w:t>
            </w:r>
          </w:p>
        </w:tc>
        <w:tc>
          <w:tcPr>
            <w:tcW w:w="2183" w:type="dxa"/>
            <w:vAlign w:val="center"/>
          </w:tcPr>
          <w:p w14:paraId="6104FC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24生态学1</w:t>
            </w:r>
          </w:p>
        </w:tc>
        <w:tc>
          <w:tcPr>
            <w:tcW w:w="2183" w:type="dxa"/>
            <w:vAlign w:val="center"/>
          </w:tcPr>
          <w:p w14:paraId="35FCE67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姚红羽</w:t>
            </w:r>
          </w:p>
        </w:tc>
      </w:tr>
      <w:tr w14:paraId="2CBE9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43DD9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24环境工程1</w:t>
            </w:r>
          </w:p>
        </w:tc>
        <w:tc>
          <w:tcPr>
            <w:tcW w:w="2183" w:type="dxa"/>
            <w:vAlign w:val="center"/>
          </w:tcPr>
          <w:p w14:paraId="3C3C07A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庄景贺</w:t>
            </w:r>
          </w:p>
        </w:tc>
        <w:tc>
          <w:tcPr>
            <w:tcW w:w="2183" w:type="dxa"/>
            <w:vAlign w:val="center"/>
          </w:tcPr>
          <w:p w14:paraId="198F3BD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24地理信息（大数据）3</w:t>
            </w:r>
          </w:p>
        </w:tc>
        <w:tc>
          <w:tcPr>
            <w:tcW w:w="2183" w:type="dxa"/>
            <w:vAlign w:val="center"/>
          </w:tcPr>
          <w:p w14:paraId="49FC1E6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魏欣茹</w:t>
            </w:r>
          </w:p>
        </w:tc>
      </w:tr>
      <w:tr w14:paraId="08213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E64A6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24生态学2</w:t>
            </w:r>
          </w:p>
        </w:tc>
        <w:tc>
          <w:tcPr>
            <w:tcW w:w="2183" w:type="dxa"/>
            <w:vAlign w:val="center"/>
          </w:tcPr>
          <w:p w14:paraId="2C30C6C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庄珮仪</w:t>
            </w:r>
          </w:p>
        </w:tc>
        <w:tc>
          <w:tcPr>
            <w:tcW w:w="2183" w:type="dxa"/>
            <w:vAlign w:val="center"/>
          </w:tcPr>
          <w:p w14:paraId="0F676E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24农资低碳农业1</w:t>
            </w:r>
          </w:p>
        </w:tc>
        <w:tc>
          <w:tcPr>
            <w:tcW w:w="2183" w:type="dxa"/>
            <w:vAlign w:val="center"/>
          </w:tcPr>
          <w:p w14:paraId="28715B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马健文</w:t>
            </w:r>
          </w:p>
        </w:tc>
      </w:tr>
      <w:tr w14:paraId="04DDE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E9D5C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24地理信息（大数据）1</w:t>
            </w:r>
          </w:p>
        </w:tc>
        <w:tc>
          <w:tcPr>
            <w:tcW w:w="2183" w:type="dxa"/>
            <w:vAlign w:val="center"/>
          </w:tcPr>
          <w:p w14:paraId="6D9FBC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朱恩仪</w:t>
            </w:r>
          </w:p>
        </w:tc>
        <w:tc>
          <w:tcPr>
            <w:tcW w:w="2183" w:type="dxa"/>
            <w:vAlign w:val="center"/>
          </w:tcPr>
          <w:p w14:paraId="779B013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24农资低碳农业1</w:t>
            </w:r>
          </w:p>
        </w:tc>
        <w:tc>
          <w:tcPr>
            <w:tcW w:w="2183" w:type="dxa"/>
            <w:vAlign w:val="center"/>
          </w:tcPr>
          <w:p w14:paraId="3B1F47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陈琬妮</w:t>
            </w:r>
          </w:p>
        </w:tc>
      </w:tr>
      <w:tr w14:paraId="28B3A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F2B26F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24地理信息（大数据）1</w:t>
            </w:r>
          </w:p>
        </w:tc>
        <w:tc>
          <w:tcPr>
            <w:tcW w:w="2183" w:type="dxa"/>
            <w:vAlign w:val="center"/>
          </w:tcPr>
          <w:p w14:paraId="09929C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骆依宁</w:t>
            </w:r>
          </w:p>
        </w:tc>
        <w:tc>
          <w:tcPr>
            <w:tcW w:w="2183" w:type="dxa"/>
            <w:vAlign w:val="center"/>
          </w:tcPr>
          <w:p w14:paraId="7FEC1D8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24测绘工程（数据智能）1</w:t>
            </w:r>
          </w:p>
        </w:tc>
        <w:tc>
          <w:tcPr>
            <w:tcW w:w="2183" w:type="dxa"/>
            <w:vAlign w:val="center"/>
          </w:tcPr>
          <w:p w14:paraId="5E608E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张洪玮</w:t>
            </w:r>
          </w:p>
        </w:tc>
      </w:tr>
      <w:tr w14:paraId="3DE3A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16D396D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25地理信息（大数据）2</w:t>
            </w:r>
          </w:p>
        </w:tc>
        <w:tc>
          <w:tcPr>
            <w:tcW w:w="2183" w:type="dxa"/>
            <w:vAlign w:val="center"/>
          </w:tcPr>
          <w:p w14:paraId="0552B93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韩政原</w:t>
            </w:r>
          </w:p>
        </w:tc>
        <w:tc>
          <w:tcPr>
            <w:tcW w:w="2183" w:type="dxa"/>
            <w:vAlign w:val="center"/>
          </w:tcPr>
          <w:p w14:paraId="4D86C1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24环境科学1</w:t>
            </w:r>
          </w:p>
        </w:tc>
        <w:tc>
          <w:tcPr>
            <w:tcW w:w="2183" w:type="dxa"/>
            <w:vAlign w:val="center"/>
          </w:tcPr>
          <w:p w14:paraId="3AE0DF4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赖春燕</w:t>
            </w:r>
          </w:p>
        </w:tc>
      </w:tr>
      <w:tr w14:paraId="555E9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A71882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25农业资源与环境1</w:t>
            </w:r>
          </w:p>
        </w:tc>
        <w:tc>
          <w:tcPr>
            <w:tcW w:w="2183" w:type="dxa"/>
            <w:vAlign w:val="center"/>
          </w:tcPr>
          <w:p w14:paraId="7E9CF22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翟华堉</w:t>
            </w:r>
          </w:p>
        </w:tc>
        <w:tc>
          <w:tcPr>
            <w:tcW w:w="2183" w:type="dxa"/>
            <w:vAlign w:val="center"/>
          </w:tcPr>
          <w:p w14:paraId="478D4C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25环境工程1</w:t>
            </w:r>
          </w:p>
        </w:tc>
        <w:tc>
          <w:tcPr>
            <w:tcW w:w="2183" w:type="dxa"/>
            <w:vAlign w:val="center"/>
          </w:tcPr>
          <w:p w14:paraId="79B084F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余家丽</w:t>
            </w:r>
          </w:p>
        </w:tc>
      </w:tr>
      <w:tr w14:paraId="60ABF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FCF97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25环境科学1</w:t>
            </w:r>
          </w:p>
        </w:tc>
        <w:tc>
          <w:tcPr>
            <w:tcW w:w="2183" w:type="dxa"/>
            <w:vAlign w:val="center"/>
          </w:tcPr>
          <w:p w14:paraId="0B7410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罗慧宜</w:t>
            </w:r>
          </w:p>
        </w:tc>
        <w:tc>
          <w:tcPr>
            <w:tcW w:w="2183" w:type="dxa"/>
            <w:vAlign w:val="center"/>
          </w:tcPr>
          <w:p w14:paraId="33A9E0F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25生态学1</w:t>
            </w:r>
          </w:p>
        </w:tc>
        <w:tc>
          <w:tcPr>
            <w:tcW w:w="2183" w:type="dxa"/>
            <w:vAlign w:val="center"/>
          </w:tcPr>
          <w:p w14:paraId="6A3ED39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夏唯一</w:t>
            </w:r>
          </w:p>
        </w:tc>
      </w:tr>
      <w:tr w14:paraId="1233B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0C34744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25环境科学1</w:t>
            </w:r>
          </w:p>
        </w:tc>
        <w:tc>
          <w:tcPr>
            <w:tcW w:w="2183" w:type="dxa"/>
            <w:vAlign w:val="center"/>
          </w:tcPr>
          <w:p w14:paraId="51FF9B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许健军</w:t>
            </w:r>
          </w:p>
        </w:tc>
        <w:tc>
          <w:tcPr>
            <w:tcW w:w="2183" w:type="dxa"/>
            <w:vAlign w:val="center"/>
          </w:tcPr>
          <w:p w14:paraId="3153F3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25测绘工程（数据智能）1</w:t>
            </w:r>
          </w:p>
        </w:tc>
        <w:tc>
          <w:tcPr>
            <w:tcW w:w="2183" w:type="dxa"/>
            <w:vAlign w:val="center"/>
          </w:tcPr>
          <w:p w14:paraId="3A220B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王佳伟</w:t>
            </w:r>
          </w:p>
        </w:tc>
      </w:tr>
      <w:tr w14:paraId="1EC70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1F2784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25农资低碳农业2</w:t>
            </w:r>
          </w:p>
        </w:tc>
        <w:tc>
          <w:tcPr>
            <w:tcW w:w="2183" w:type="dxa"/>
            <w:vAlign w:val="center"/>
          </w:tcPr>
          <w:p w14:paraId="1107F8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方栩涵</w:t>
            </w:r>
          </w:p>
        </w:tc>
        <w:tc>
          <w:tcPr>
            <w:tcW w:w="2183" w:type="dxa"/>
            <w:vAlign w:val="center"/>
          </w:tcPr>
          <w:p w14:paraId="569802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25生态学2</w:t>
            </w:r>
          </w:p>
        </w:tc>
        <w:tc>
          <w:tcPr>
            <w:tcW w:w="2183" w:type="dxa"/>
            <w:vAlign w:val="center"/>
          </w:tcPr>
          <w:p w14:paraId="1920ACC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陈芳瑜</w:t>
            </w:r>
          </w:p>
        </w:tc>
      </w:tr>
      <w:tr w14:paraId="0BAA6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DF86D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25生态学1</w:t>
            </w:r>
          </w:p>
        </w:tc>
        <w:tc>
          <w:tcPr>
            <w:tcW w:w="2183" w:type="dxa"/>
            <w:vAlign w:val="center"/>
          </w:tcPr>
          <w:p w14:paraId="6E82FB2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胡蝶</w:t>
            </w:r>
          </w:p>
        </w:tc>
        <w:tc>
          <w:tcPr>
            <w:tcW w:w="2183" w:type="dxa"/>
            <w:vAlign w:val="center"/>
          </w:tcPr>
          <w:p w14:paraId="0C2C206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25环科国际1</w:t>
            </w:r>
          </w:p>
        </w:tc>
        <w:tc>
          <w:tcPr>
            <w:tcW w:w="2183" w:type="dxa"/>
            <w:vAlign w:val="center"/>
          </w:tcPr>
          <w:p w14:paraId="366BD99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许译瑶</w:t>
            </w:r>
          </w:p>
        </w:tc>
      </w:tr>
      <w:tr w14:paraId="3A7E6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1BA963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25生态学1</w:t>
            </w:r>
          </w:p>
        </w:tc>
        <w:tc>
          <w:tcPr>
            <w:tcW w:w="2183" w:type="dxa"/>
            <w:vAlign w:val="center"/>
          </w:tcPr>
          <w:p w14:paraId="3E7317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张静若</w:t>
            </w:r>
          </w:p>
        </w:tc>
        <w:tc>
          <w:tcPr>
            <w:tcW w:w="2183" w:type="dxa"/>
            <w:vAlign w:val="center"/>
          </w:tcPr>
          <w:p w14:paraId="7DC2048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25地理信息（大数据）3</w:t>
            </w:r>
          </w:p>
        </w:tc>
        <w:tc>
          <w:tcPr>
            <w:tcW w:w="2183" w:type="dxa"/>
            <w:vAlign w:val="center"/>
          </w:tcPr>
          <w:p w14:paraId="289539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吴恺晴</w:t>
            </w:r>
          </w:p>
        </w:tc>
      </w:tr>
      <w:tr w14:paraId="2487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0809224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25生态学2</w:t>
            </w:r>
          </w:p>
        </w:tc>
        <w:tc>
          <w:tcPr>
            <w:tcW w:w="2183" w:type="dxa"/>
            <w:vAlign w:val="center"/>
          </w:tcPr>
          <w:p w14:paraId="3E585D9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何梦园</w:t>
            </w:r>
          </w:p>
        </w:tc>
        <w:tc>
          <w:tcPr>
            <w:tcW w:w="2183" w:type="dxa"/>
            <w:vAlign w:val="center"/>
          </w:tcPr>
          <w:p w14:paraId="41593C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25生态学2</w:t>
            </w:r>
          </w:p>
        </w:tc>
        <w:tc>
          <w:tcPr>
            <w:tcW w:w="2183" w:type="dxa"/>
            <w:vAlign w:val="center"/>
          </w:tcPr>
          <w:p w14:paraId="48AADB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田健平</w:t>
            </w:r>
          </w:p>
        </w:tc>
      </w:tr>
      <w:tr w14:paraId="544FC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6C1E54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25生态学1</w:t>
            </w:r>
          </w:p>
        </w:tc>
        <w:tc>
          <w:tcPr>
            <w:tcW w:w="2183" w:type="dxa"/>
            <w:vAlign w:val="center"/>
          </w:tcPr>
          <w:p w14:paraId="63B1F0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林锶</w:t>
            </w:r>
          </w:p>
        </w:tc>
        <w:tc>
          <w:tcPr>
            <w:tcW w:w="2183" w:type="dxa"/>
            <w:vAlign w:val="center"/>
          </w:tcPr>
          <w:p w14:paraId="1BEC07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25生态学1</w:t>
            </w:r>
          </w:p>
        </w:tc>
        <w:tc>
          <w:tcPr>
            <w:tcW w:w="2183" w:type="dxa"/>
            <w:vAlign w:val="center"/>
          </w:tcPr>
          <w:p w14:paraId="78CC3EA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吴杨琪</w:t>
            </w:r>
          </w:p>
        </w:tc>
      </w:tr>
      <w:tr w14:paraId="36D6A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010F08E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25地理信息（大数据）1</w:t>
            </w:r>
          </w:p>
        </w:tc>
        <w:tc>
          <w:tcPr>
            <w:tcW w:w="2183" w:type="dxa"/>
            <w:vAlign w:val="center"/>
          </w:tcPr>
          <w:p w14:paraId="10C0AF4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刘立科</w:t>
            </w:r>
          </w:p>
        </w:tc>
        <w:tc>
          <w:tcPr>
            <w:tcW w:w="2183" w:type="dxa"/>
            <w:vAlign w:val="center"/>
          </w:tcPr>
          <w:p w14:paraId="2ADF7E0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25环境工程2</w:t>
            </w:r>
          </w:p>
        </w:tc>
        <w:tc>
          <w:tcPr>
            <w:tcW w:w="2183" w:type="dxa"/>
            <w:vAlign w:val="center"/>
          </w:tcPr>
          <w:p w14:paraId="4CBD13A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黄乐仪</w:t>
            </w:r>
          </w:p>
        </w:tc>
      </w:tr>
      <w:tr w14:paraId="474F2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3EDFCB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25地理信息（大数据）3</w:t>
            </w:r>
          </w:p>
        </w:tc>
        <w:tc>
          <w:tcPr>
            <w:tcW w:w="2183" w:type="dxa"/>
            <w:vAlign w:val="center"/>
          </w:tcPr>
          <w:p w14:paraId="2792F9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李佳欣</w:t>
            </w:r>
          </w:p>
        </w:tc>
        <w:tc>
          <w:tcPr>
            <w:tcW w:w="2183" w:type="dxa"/>
            <w:vAlign w:val="center"/>
          </w:tcPr>
          <w:p w14:paraId="2478A1D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25生态学1</w:t>
            </w:r>
          </w:p>
        </w:tc>
        <w:tc>
          <w:tcPr>
            <w:tcW w:w="2183" w:type="dxa"/>
            <w:vAlign w:val="center"/>
          </w:tcPr>
          <w:p w14:paraId="7B98762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胡涛</w:t>
            </w:r>
          </w:p>
        </w:tc>
      </w:tr>
      <w:tr w14:paraId="0319D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A59A4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25地理信息（大数据）1</w:t>
            </w:r>
          </w:p>
        </w:tc>
        <w:tc>
          <w:tcPr>
            <w:tcW w:w="2183" w:type="dxa"/>
            <w:vAlign w:val="center"/>
          </w:tcPr>
          <w:p w14:paraId="6DFD9A3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邹梓灏</w:t>
            </w:r>
          </w:p>
        </w:tc>
        <w:tc>
          <w:tcPr>
            <w:tcW w:w="2183" w:type="dxa"/>
            <w:vAlign w:val="center"/>
          </w:tcPr>
          <w:p w14:paraId="2070BDA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25农资低碳农业1</w:t>
            </w:r>
          </w:p>
        </w:tc>
        <w:tc>
          <w:tcPr>
            <w:tcW w:w="2183" w:type="dxa"/>
            <w:vAlign w:val="center"/>
          </w:tcPr>
          <w:p w14:paraId="046624D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王佑</w:t>
            </w:r>
          </w:p>
        </w:tc>
      </w:tr>
      <w:tr w14:paraId="3BDB2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4A4C1A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25生态学2</w:t>
            </w:r>
          </w:p>
        </w:tc>
        <w:tc>
          <w:tcPr>
            <w:tcW w:w="2183" w:type="dxa"/>
            <w:vAlign w:val="center"/>
          </w:tcPr>
          <w:p w14:paraId="4DD7CB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胡佳铃</w:t>
            </w:r>
          </w:p>
        </w:tc>
        <w:tc>
          <w:tcPr>
            <w:tcW w:w="2183" w:type="dxa"/>
            <w:vAlign w:val="center"/>
          </w:tcPr>
          <w:p w14:paraId="01327CB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25环境工程1</w:t>
            </w:r>
          </w:p>
        </w:tc>
        <w:tc>
          <w:tcPr>
            <w:tcW w:w="2183" w:type="dxa"/>
            <w:vAlign w:val="center"/>
          </w:tcPr>
          <w:p w14:paraId="382999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郑文铃</w:t>
            </w:r>
          </w:p>
        </w:tc>
      </w:tr>
      <w:tr w14:paraId="1F5E7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18CD700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25农业资源与环境1</w:t>
            </w:r>
          </w:p>
        </w:tc>
        <w:tc>
          <w:tcPr>
            <w:tcW w:w="2183" w:type="dxa"/>
            <w:vAlign w:val="center"/>
          </w:tcPr>
          <w:p w14:paraId="1C78C5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郑雨萱</w:t>
            </w:r>
          </w:p>
        </w:tc>
        <w:tc>
          <w:tcPr>
            <w:tcW w:w="2183" w:type="dxa"/>
            <w:vAlign w:val="center"/>
          </w:tcPr>
          <w:p w14:paraId="6BA094A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25环境科学1</w:t>
            </w:r>
          </w:p>
        </w:tc>
        <w:tc>
          <w:tcPr>
            <w:tcW w:w="2183" w:type="dxa"/>
            <w:vAlign w:val="center"/>
          </w:tcPr>
          <w:p w14:paraId="49B65EB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李振霖</w:t>
            </w:r>
          </w:p>
        </w:tc>
      </w:tr>
      <w:tr w14:paraId="4C1D0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526674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25地理信息（大数据）3</w:t>
            </w:r>
          </w:p>
        </w:tc>
        <w:tc>
          <w:tcPr>
            <w:tcW w:w="2183" w:type="dxa"/>
            <w:vAlign w:val="center"/>
          </w:tcPr>
          <w:p w14:paraId="47E457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王海胜</w:t>
            </w:r>
          </w:p>
        </w:tc>
        <w:tc>
          <w:tcPr>
            <w:tcW w:w="2183" w:type="dxa"/>
            <w:vAlign w:val="center"/>
          </w:tcPr>
          <w:p w14:paraId="0ABDB4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25环境工程1</w:t>
            </w:r>
          </w:p>
        </w:tc>
        <w:tc>
          <w:tcPr>
            <w:tcW w:w="2183" w:type="dxa"/>
            <w:vAlign w:val="center"/>
          </w:tcPr>
          <w:p w14:paraId="5E8318F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骆嘉聪</w:t>
            </w:r>
          </w:p>
        </w:tc>
      </w:tr>
      <w:tr w14:paraId="34CD8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5B460C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25生态学1</w:t>
            </w:r>
          </w:p>
        </w:tc>
        <w:tc>
          <w:tcPr>
            <w:tcW w:w="2183" w:type="dxa"/>
            <w:vAlign w:val="center"/>
          </w:tcPr>
          <w:p w14:paraId="349BAF5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叶美琪</w:t>
            </w:r>
          </w:p>
        </w:tc>
        <w:tc>
          <w:tcPr>
            <w:tcW w:w="2183" w:type="dxa"/>
            <w:vAlign w:val="center"/>
          </w:tcPr>
          <w:p w14:paraId="60C35C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25环境工程2</w:t>
            </w:r>
          </w:p>
        </w:tc>
        <w:tc>
          <w:tcPr>
            <w:tcW w:w="2183" w:type="dxa"/>
            <w:vAlign w:val="center"/>
          </w:tcPr>
          <w:p w14:paraId="0D37D3A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伍浩业</w:t>
            </w:r>
          </w:p>
        </w:tc>
      </w:tr>
      <w:tr w14:paraId="25EAE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2B8D8F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25地理信息（大数据）3</w:t>
            </w:r>
          </w:p>
        </w:tc>
        <w:tc>
          <w:tcPr>
            <w:tcW w:w="2183" w:type="dxa"/>
            <w:vAlign w:val="center"/>
          </w:tcPr>
          <w:p w14:paraId="335BD3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余梓墉</w:t>
            </w:r>
          </w:p>
        </w:tc>
        <w:tc>
          <w:tcPr>
            <w:tcW w:w="2183" w:type="dxa"/>
            <w:vAlign w:val="center"/>
          </w:tcPr>
          <w:p w14:paraId="02831C7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25环境工程2</w:t>
            </w:r>
          </w:p>
        </w:tc>
        <w:tc>
          <w:tcPr>
            <w:tcW w:w="2183" w:type="dxa"/>
            <w:vAlign w:val="center"/>
          </w:tcPr>
          <w:p w14:paraId="3D58B9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曾宇轩</w:t>
            </w:r>
          </w:p>
        </w:tc>
      </w:tr>
      <w:tr w14:paraId="5C711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740EF5C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25生态学1</w:t>
            </w:r>
          </w:p>
        </w:tc>
        <w:tc>
          <w:tcPr>
            <w:tcW w:w="2183" w:type="dxa"/>
            <w:vAlign w:val="center"/>
          </w:tcPr>
          <w:p w14:paraId="7AFD2C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张品熙</w:t>
            </w:r>
          </w:p>
        </w:tc>
        <w:tc>
          <w:tcPr>
            <w:tcW w:w="2183" w:type="dxa"/>
            <w:vAlign w:val="center"/>
          </w:tcPr>
          <w:p w14:paraId="11C25EA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25地理信息（大数据）2</w:t>
            </w:r>
          </w:p>
        </w:tc>
        <w:tc>
          <w:tcPr>
            <w:tcW w:w="2183" w:type="dxa"/>
            <w:vAlign w:val="center"/>
          </w:tcPr>
          <w:p w14:paraId="28C2BD9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冯棽棽</w:t>
            </w:r>
          </w:p>
        </w:tc>
      </w:tr>
      <w:tr w14:paraId="0FA5E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0" w:hRule="exact"/>
          <w:jc w:val="center"/>
        </w:trPr>
        <w:tc>
          <w:tcPr>
            <w:tcW w:w="2183" w:type="dxa"/>
            <w:vAlign w:val="center"/>
          </w:tcPr>
          <w:p w14:paraId="328F0011">
            <w:pPr>
              <w:spacing w:before="0" w:after="0" w:line="240" w:lineRule="auto"/>
              <w:jc w:val="center"/>
            </w:pPr>
            <w:bookmarkStart w:id="0" w:name="OLE_LINK1" w:colFirst="2" w:colLast="3"/>
            <w:r>
              <w:rPr>
                <w:rFonts w:ascii="Times New Roman" w:hAnsi="Times New Roman" w:eastAsia="宋体"/>
                <w:b w:val="0"/>
                <w:sz w:val="18"/>
              </w:rPr>
              <w:t>25测绘工程（数据智能）1</w:t>
            </w:r>
          </w:p>
        </w:tc>
        <w:tc>
          <w:tcPr>
            <w:tcW w:w="2183" w:type="dxa"/>
            <w:vAlign w:val="center"/>
          </w:tcPr>
          <w:p w14:paraId="33EF23A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黎志聪</w:t>
            </w:r>
          </w:p>
        </w:tc>
        <w:tc>
          <w:tcPr>
            <w:tcW w:w="2183" w:type="dxa"/>
            <w:vAlign w:val="center"/>
          </w:tcPr>
          <w:p w14:paraId="6FD4E923">
            <w:pPr>
              <w:spacing w:before="0" w:after="0" w:line="240" w:lineRule="auto"/>
              <w:jc w:val="center"/>
            </w:pPr>
          </w:p>
        </w:tc>
        <w:tc>
          <w:tcPr>
            <w:tcW w:w="2183" w:type="dxa"/>
            <w:vAlign w:val="center"/>
          </w:tcPr>
          <w:p w14:paraId="47A6FEC6">
            <w:pPr>
              <w:spacing w:before="0" w:after="0" w:line="240" w:lineRule="auto"/>
              <w:jc w:val="center"/>
            </w:pPr>
          </w:p>
        </w:tc>
      </w:tr>
      <w:bookmarkEnd w:id="0"/>
    </w:tbl>
    <w:p w14:paraId="6CF38264">
      <w:pPr>
        <w:spacing w:before="360" w:after="160"/>
        <w:jc w:val="left"/>
      </w:pPr>
      <w:r>
        <w:rPr>
          <w:rFonts w:ascii="Times New Roman" w:hAnsi="Times New Roman" w:eastAsia="黑体"/>
          <w:b w:val="0"/>
          <w:sz w:val="28"/>
        </w:rPr>
        <w:t>五、单项奖学金（3人）</w:t>
      </w:r>
    </w:p>
    <w:p w14:paraId="749351E1">
      <w:pPr>
        <w:spacing w:before="0" w:after="80"/>
        <w:jc w:val="left"/>
      </w:pPr>
      <w:r>
        <w:rPr>
          <w:rFonts w:ascii="Times New Roman" w:hAnsi="Times New Roman" w:eastAsia="宋体"/>
          <w:b w:val="0"/>
          <w:sz w:val="24"/>
        </w:rPr>
        <w:t>社会实践奖（2人）：24地理信息（大数据）1班张壁瀚、24生态学2班李佳妍</w:t>
      </w:r>
    </w:p>
    <w:p w14:paraId="3FD79B9E">
      <w:pPr>
        <w:spacing w:before="0" w:after="80"/>
        <w:jc w:val="left"/>
      </w:pPr>
      <w:r>
        <w:rPr>
          <w:rFonts w:ascii="Times New Roman" w:hAnsi="Times New Roman" w:eastAsia="宋体"/>
          <w:b w:val="0"/>
          <w:sz w:val="24"/>
        </w:rPr>
        <w:t>社会工作优秀奖（1人）：25环境工程2班林雪芳</w:t>
      </w:r>
    </w:p>
    <w:sectPr>
      <w:footerReference r:id="rId5" w:type="default"/>
      <w:pgSz w:w="11906" w:h="16838"/>
      <w:pgMar w:top="141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3AE66">
    <w:pPr>
      <w:pStyle w:val="24"/>
      <w:jc w:val="right"/>
    </w:pP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1M2FjOWE3ZjZhMGYzZTQwMjYyZTk4YzgwOGI2Njg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730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2182</Words>
  <Characters>2393</Characters>
  <Lines>0</Lines>
  <Paragraphs>0</Paragraphs>
  <TotalTime>1</TotalTime>
  <ScaleCrop>false</ScaleCrop>
  <LinksUpToDate>false</LinksUpToDate>
  <CharactersWithSpaces>2393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202414110116</cp:lastModifiedBy>
  <dcterms:modified xsi:type="dcterms:W3CDTF">2026-10-15T10:40:20Z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68CE06779EEE4CEAB9022089C8946DBE_12</vt:lpwstr>
  </property>
</Properties>
</file>